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CB064" w14:textId="77777777" w:rsidR="00DB4FF5" w:rsidRPr="00DB4FF5" w:rsidRDefault="00DB4FF5" w:rsidP="00DB4FF5">
      <w:pPr>
        <w:pStyle w:val="a4"/>
        <w:numPr>
          <w:ilvl w:val="0"/>
          <w:numId w:val="1"/>
        </w:numPr>
        <w:tabs>
          <w:tab w:val="left" w:pos="1330"/>
        </w:tabs>
        <w:spacing w:before="2" w:line="254" w:lineRule="auto"/>
        <w:ind w:right="675"/>
        <w:rPr>
          <w:vanish/>
          <w:sz w:val="24"/>
        </w:rPr>
      </w:pPr>
    </w:p>
    <w:p w14:paraId="257F8B5D" w14:textId="77777777" w:rsidR="00DB4FF5" w:rsidRPr="00DB4FF5" w:rsidRDefault="00DB4FF5" w:rsidP="00DB4FF5">
      <w:pPr>
        <w:pStyle w:val="a4"/>
        <w:numPr>
          <w:ilvl w:val="0"/>
          <w:numId w:val="1"/>
        </w:numPr>
        <w:tabs>
          <w:tab w:val="left" w:pos="1330"/>
        </w:tabs>
        <w:spacing w:before="2" w:line="254" w:lineRule="auto"/>
        <w:ind w:right="675"/>
        <w:rPr>
          <w:vanish/>
          <w:sz w:val="24"/>
        </w:rPr>
      </w:pPr>
    </w:p>
    <w:p w14:paraId="38FE0766" w14:textId="77777777" w:rsidR="00DB4FF5" w:rsidRPr="00DB4FF5" w:rsidRDefault="00DB4FF5" w:rsidP="00DB4FF5">
      <w:pPr>
        <w:pStyle w:val="a4"/>
        <w:numPr>
          <w:ilvl w:val="1"/>
          <w:numId w:val="1"/>
        </w:numPr>
        <w:tabs>
          <w:tab w:val="left" w:pos="1330"/>
        </w:tabs>
        <w:spacing w:before="2" w:line="254" w:lineRule="auto"/>
        <w:ind w:right="675"/>
        <w:rPr>
          <w:vanish/>
          <w:sz w:val="24"/>
        </w:rPr>
      </w:pPr>
    </w:p>
    <w:p w14:paraId="2434A5D3" w14:textId="77777777" w:rsidR="00DB4FF5" w:rsidRPr="00DB4FF5" w:rsidRDefault="00DB4FF5" w:rsidP="00DB4FF5">
      <w:pPr>
        <w:pStyle w:val="a4"/>
        <w:numPr>
          <w:ilvl w:val="1"/>
          <w:numId w:val="1"/>
        </w:numPr>
        <w:tabs>
          <w:tab w:val="left" w:pos="1330"/>
        </w:tabs>
        <w:spacing w:before="2" w:line="254" w:lineRule="auto"/>
        <w:ind w:right="675"/>
        <w:rPr>
          <w:vanish/>
          <w:sz w:val="24"/>
        </w:rPr>
      </w:pPr>
    </w:p>
    <w:p w14:paraId="75FC6975" w14:textId="77777777" w:rsidR="00DB4FF5" w:rsidRPr="00DB4FF5" w:rsidRDefault="00DB4FF5" w:rsidP="00DB4FF5">
      <w:pPr>
        <w:pStyle w:val="a4"/>
        <w:numPr>
          <w:ilvl w:val="2"/>
          <w:numId w:val="1"/>
        </w:numPr>
        <w:tabs>
          <w:tab w:val="left" w:pos="1330"/>
        </w:tabs>
        <w:spacing w:before="2" w:line="254" w:lineRule="auto"/>
        <w:ind w:right="675"/>
        <w:rPr>
          <w:vanish/>
          <w:sz w:val="24"/>
        </w:rPr>
      </w:pPr>
    </w:p>
    <w:p w14:paraId="4F6AFE5D" w14:textId="77777777" w:rsidR="00DB4FF5" w:rsidRPr="00DB4FF5" w:rsidRDefault="00DB4FF5" w:rsidP="00DB4FF5">
      <w:pPr>
        <w:pStyle w:val="a4"/>
        <w:numPr>
          <w:ilvl w:val="2"/>
          <w:numId w:val="1"/>
        </w:numPr>
        <w:tabs>
          <w:tab w:val="left" w:pos="1330"/>
        </w:tabs>
        <w:spacing w:before="2" w:line="254" w:lineRule="auto"/>
        <w:ind w:right="675"/>
        <w:rPr>
          <w:vanish/>
          <w:sz w:val="24"/>
        </w:rPr>
      </w:pPr>
    </w:p>
    <w:p w14:paraId="28295FD1" w14:textId="235DA194" w:rsidR="00650C7F" w:rsidRPr="00DB4FF5" w:rsidRDefault="00DB4FF5" w:rsidP="00DB4FF5">
      <w:pPr>
        <w:tabs>
          <w:tab w:val="left" w:pos="1330"/>
        </w:tabs>
        <w:spacing w:before="2" w:line="254" w:lineRule="auto"/>
        <w:ind w:right="675"/>
        <w:rPr>
          <w:sz w:val="24"/>
        </w:rPr>
      </w:pPr>
      <w:r>
        <w:rPr>
          <w:noProof/>
          <w:sz w:val="24"/>
        </w:rPr>
        <w:drawing>
          <wp:inline distT="0" distB="0" distL="0" distR="0" wp14:anchorId="5A0C79D0" wp14:editId="04C1FFDE">
            <wp:extent cx="7051964" cy="9122917"/>
            <wp:effectExtent l="0" t="0" r="0" b="2540"/>
            <wp:docPr id="706354913" name="Рисунок 4" descr="Изображение выглядит как текст, письмо, Шрифт, бумаг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354913" name="Рисунок 4" descr="Изображение выглядит как текст, письмо, Шрифт, бумага&#10;&#10;Контент, сгенерированный ИИ, может содержать ошибки."/>
                    <pic:cNvPicPr/>
                  </pic:nvPicPr>
                  <pic:blipFill rotWithShape="1">
                    <a:blip r:embed="rId8" cstate="print">
                      <a:extLst>
                        <a:ext uri="{28A0092B-C50C-407E-A947-70E740481C1C}">
                          <a14:useLocalDpi xmlns:a14="http://schemas.microsoft.com/office/drawing/2010/main" val="0"/>
                        </a:ext>
                      </a:extLst>
                    </a:blip>
                    <a:srcRect t="6002" b="8691"/>
                    <a:stretch/>
                  </pic:blipFill>
                  <pic:spPr bwMode="auto">
                    <a:xfrm>
                      <a:off x="0" y="0"/>
                      <a:ext cx="7068760" cy="9144645"/>
                    </a:xfrm>
                    <a:prstGeom prst="rect">
                      <a:avLst/>
                    </a:prstGeom>
                    <a:ln>
                      <a:noFill/>
                    </a:ln>
                    <a:extLst>
                      <a:ext uri="{53640926-AAD7-44D8-BBD7-CCE9431645EC}">
                        <a14:shadowObscured xmlns:a14="http://schemas.microsoft.com/office/drawing/2010/main"/>
                      </a:ext>
                    </a:extLst>
                  </pic:spPr>
                </pic:pic>
              </a:graphicData>
            </a:graphic>
          </wp:inline>
        </w:drawing>
      </w:r>
      <w:r w:rsidR="006A4DE3" w:rsidRPr="00DB4FF5">
        <w:rPr>
          <w:sz w:val="24"/>
        </w:rPr>
        <w:lastRenderedPageBreak/>
        <w:t>достижения восемнадцати лет.</w:t>
      </w:r>
    </w:p>
    <w:p w14:paraId="564DAF83" w14:textId="77777777" w:rsidR="00650C7F" w:rsidRDefault="006A4DE3">
      <w:pPr>
        <w:pStyle w:val="a4"/>
        <w:numPr>
          <w:ilvl w:val="2"/>
          <w:numId w:val="1"/>
        </w:numPr>
        <w:tabs>
          <w:tab w:val="left" w:pos="1391"/>
        </w:tabs>
        <w:spacing w:line="235" w:lineRule="auto"/>
        <w:ind w:left="280" w:right="643" w:firstLine="420"/>
        <w:jc w:val="both"/>
        <w:rPr>
          <w:sz w:val="24"/>
        </w:rPr>
      </w:pPr>
      <w:r>
        <w:rPr>
          <w:sz w:val="24"/>
        </w:rPr>
        <w:t>предоставление условий для обучения с учётом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14:paraId="7D532594" w14:textId="77777777" w:rsidR="00650C7F" w:rsidRDefault="006A4DE3">
      <w:pPr>
        <w:pStyle w:val="a4"/>
        <w:numPr>
          <w:ilvl w:val="2"/>
          <w:numId w:val="1"/>
        </w:numPr>
        <w:tabs>
          <w:tab w:val="left" w:pos="1358"/>
        </w:tabs>
        <w:spacing w:before="7" w:line="235" w:lineRule="auto"/>
        <w:ind w:left="98" w:right="666" w:firstLine="600"/>
        <w:jc w:val="both"/>
        <w:rPr>
          <w:sz w:val="24"/>
        </w:rPr>
      </w:pPr>
      <w:r>
        <w:rPr>
          <w:sz w:val="24"/>
        </w:rPr>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Школы.</w:t>
      </w:r>
    </w:p>
    <w:p w14:paraId="79D59BAB" w14:textId="77777777" w:rsidR="00650C7F" w:rsidRDefault="006A4DE3">
      <w:pPr>
        <w:pStyle w:val="a4"/>
        <w:numPr>
          <w:ilvl w:val="2"/>
          <w:numId w:val="1"/>
        </w:numPr>
        <w:tabs>
          <w:tab w:val="left" w:pos="1312"/>
        </w:tabs>
        <w:spacing w:line="242" w:lineRule="auto"/>
        <w:ind w:left="98" w:right="643" w:firstLine="600"/>
        <w:jc w:val="both"/>
        <w:rPr>
          <w:sz w:val="24"/>
        </w:rPr>
      </w:pPr>
      <w:r>
        <w:rPr>
          <w:sz w:val="24"/>
        </w:rPr>
        <w:t>выбор учебных и элективных (избираемых в обязательном порядке) учебных предметов, курсов, дисциплин (модулей) из перечня, предлагаемого Школой (после получения основного общего образования).</w:t>
      </w:r>
    </w:p>
    <w:p w14:paraId="12C1E789" w14:textId="77777777" w:rsidR="00650C7F" w:rsidRDefault="006A4DE3">
      <w:pPr>
        <w:pStyle w:val="a4"/>
        <w:numPr>
          <w:ilvl w:val="2"/>
          <w:numId w:val="1"/>
        </w:numPr>
        <w:tabs>
          <w:tab w:val="left" w:pos="1340"/>
        </w:tabs>
        <w:spacing w:line="237" w:lineRule="auto"/>
        <w:ind w:left="95" w:right="632" w:firstLine="540"/>
        <w:jc w:val="both"/>
        <w:rPr>
          <w:sz w:val="24"/>
        </w:rPr>
      </w:pPr>
      <w:r>
        <w:rPr>
          <w:sz w:val="24"/>
        </w:rP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Школе,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w:t>
      </w:r>
    </w:p>
    <w:p w14:paraId="33DC225A" w14:textId="77777777" w:rsidR="00650C7F" w:rsidRDefault="006A4DE3">
      <w:pPr>
        <w:pStyle w:val="a4"/>
        <w:numPr>
          <w:ilvl w:val="2"/>
          <w:numId w:val="1"/>
        </w:numPr>
        <w:tabs>
          <w:tab w:val="left" w:pos="1340"/>
        </w:tabs>
        <w:spacing w:line="235" w:lineRule="auto"/>
        <w:ind w:left="275" w:right="650" w:firstLine="420"/>
        <w:jc w:val="both"/>
        <w:rPr>
          <w:sz w:val="24"/>
        </w:rPr>
      </w:pPr>
      <w:r>
        <w:rPr>
          <w:sz w:val="24"/>
        </w:rPr>
        <w:t>зачёт Школой, в установленном ею порядке, результатов освоения учащимися учебных предметов, курсов, дисциплин (модулей), практики, дополнительных образовательных программ в других организациях, осуществляющих</w:t>
      </w:r>
      <w:r>
        <w:rPr>
          <w:spacing w:val="40"/>
          <w:sz w:val="24"/>
        </w:rPr>
        <w:t xml:space="preserve"> </w:t>
      </w:r>
      <w:r>
        <w:rPr>
          <w:sz w:val="24"/>
        </w:rPr>
        <w:t>образовательную деятельность.</w:t>
      </w:r>
    </w:p>
    <w:p w14:paraId="1F1E9749" w14:textId="77777777" w:rsidR="00650C7F" w:rsidRDefault="006A4DE3">
      <w:pPr>
        <w:pStyle w:val="a4"/>
        <w:numPr>
          <w:ilvl w:val="2"/>
          <w:numId w:val="1"/>
        </w:numPr>
        <w:tabs>
          <w:tab w:val="left" w:pos="1429"/>
        </w:tabs>
        <w:spacing w:line="235" w:lineRule="auto"/>
        <w:ind w:left="275" w:right="662" w:firstLine="420"/>
        <w:jc w:val="both"/>
        <w:rPr>
          <w:sz w:val="24"/>
        </w:rPr>
      </w:pPr>
      <w:r>
        <w:rPr>
          <w:sz w:val="24"/>
        </w:rPr>
        <w:t>отсрочку от призыва на военную службу, предоставляемую в соответствии с Федеральным законом от 28.03.1998 № 53-ФЗ «О</w:t>
      </w:r>
      <w:r>
        <w:rPr>
          <w:spacing w:val="40"/>
          <w:sz w:val="24"/>
        </w:rPr>
        <w:t xml:space="preserve"> </w:t>
      </w:r>
      <w:r>
        <w:rPr>
          <w:sz w:val="24"/>
        </w:rPr>
        <w:t>воинской обязанности и военной службе».</w:t>
      </w:r>
    </w:p>
    <w:p w14:paraId="739E9505" w14:textId="77777777" w:rsidR="00650C7F" w:rsidRDefault="006A4DE3">
      <w:pPr>
        <w:pStyle w:val="a4"/>
        <w:numPr>
          <w:ilvl w:val="2"/>
          <w:numId w:val="1"/>
        </w:numPr>
        <w:tabs>
          <w:tab w:val="left" w:pos="1384"/>
        </w:tabs>
        <w:spacing w:line="235" w:lineRule="auto"/>
        <w:ind w:left="273" w:right="667" w:firstLine="480"/>
        <w:jc w:val="both"/>
        <w:rPr>
          <w:sz w:val="24"/>
        </w:rPr>
      </w:pPr>
      <w:r>
        <w:rPr>
          <w:sz w:val="24"/>
        </w:rPr>
        <w:t>уважение</w:t>
      </w:r>
      <w:r>
        <w:rPr>
          <w:spacing w:val="-3"/>
          <w:sz w:val="24"/>
        </w:rPr>
        <w:t xml:space="preserve"> </w:t>
      </w:r>
      <w:r>
        <w:rPr>
          <w:sz w:val="24"/>
        </w:rPr>
        <w:t>человеческого</w:t>
      </w:r>
      <w:r>
        <w:rPr>
          <w:spacing w:val="-2"/>
          <w:sz w:val="24"/>
        </w:rPr>
        <w:t xml:space="preserve"> </w:t>
      </w:r>
      <w:r>
        <w:rPr>
          <w:sz w:val="24"/>
        </w:rPr>
        <w:t>достоинства,</w:t>
      </w:r>
      <w:r>
        <w:rPr>
          <w:spacing w:val="-2"/>
          <w:sz w:val="24"/>
        </w:rPr>
        <w:t xml:space="preserve"> </w:t>
      </w:r>
      <w:r>
        <w:rPr>
          <w:sz w:val="24"/>
        </w:rPr>
        <w:t>защиту</w:t>
      </w:r>
      <w:r>
        <w:rPr>
          <w:spacing w:val="-13"/>
          <w:sz w:val="24"/>
        </w:rPr>
        <w:t xml:space="preserve"> </w:t>
      </w:r>
      <w:r>
        <w:rPr>
          <w:sz w:val="24"/>
        </w:rPr>
        <w:t>от всех</w:t>
      </w:r>
      <w:r>
        <w:rPr>
          <w:spacing w:val="-11"/>
          <w:sz w:val="24"/>
        </w:rPr>
        <w:t xml:space="preserve"> </w:t>
      </w:r>
      <w:r>
        <w:rPr>
          <w:sz w:val="24"/>
        </w:rPr>
        <w:t>форм</w:t>
      </w:r>
      <w:r>
        <w:rPr>
          <w:spacing w:val="-3"/>
          <w:sz w:val="24"/>
        </w:rPr>
        <w:t xml:space="preserve"> </w:t>
      </w:r>
      <w:r>
        <w:rPr>
          <w:sz w:val="24"/>
        </w:rPr>
        <w:t>физического</w:t>
      </w:r>
      <w:r>
        <w:rPr>
          <w:spacing w:val="-2"/>
          <w:sz w:val="24"/>
        </w:rPr>
        <w:t xml:space="preserve"> </w:t>
      </w:r>
      <w:r>
        <w:rPr>
          <w:sz w:val="24"/>
        </w:rPr>
        <w:t>и психического насилия, оскорбления личности, охрану жизни и здоровья.</w:t>
      </w:r>
    </w:p>
    <w:p w14:paraId="25C7E84A" w14:textId="77777777" w:rsidR="00650C7F" w:rsidRDefault="006A4DE3">
      <w:pPr>
        <w:pStyle w:val="a4"/>
        <w:numPr>
          <w:ilvl w:val="2"/>
          <w:numId w:val="1"/>
        </w:numPr>
        <w:tabs>
          <w:tab w:val="left" w:pos="1607"/>
        </w:tabs>
        <w:spacing w:before="6" w:line="235" w:lineRule="auto"/>
        <w:ind w:left="271" w:right="673" w:firstLine="480"/>
        <w:jc w:val="both"/>
        <w:rPr>
          <w:sz w:val="24"/>
        </w:rPr>
      </w:pPr>
      <w:r>
        <w:rPr>
          <w:sz w:val="24"/>
        </w:rPr>
        <w:t xml:space="preserve">свободу совести, информации, свободное выражение собственных взглядов и </w:t>
      </w:r>
      <w:r>
        <w:rPr>
          <w:spacing w:val="-2"/>
          <w:sz w:val="24"/>
        </w:rPr>
        <w:t>убеждений.</w:t>
      </w:r>
    </w:p>
    <w:p w14:paraId="012721F3" w14:textId="77777777" w:rsidR="00650C7F" w:rsidRDefault="006A4DE3">
      <w:pPr>
        <w:pStyle w:val="a4"/>
        <w:numPr>
          <w:ilvl w:val="2"/>
          <w:numId w:val="1"/>
        </w:numPr>
        <w:tabs>
          <w:tab w:val="left" w:pos="1547"/>
        </w:tabs>
        <w:spacing w:before="14" w:line="235" w:lineRule="auto"/>
        <w:ind w:left="271" w:right="638" w:firstLine="480"/>
        <w:jc w:val="both"/>
        <w:rPr>
          <w:sz w:val="24"/>
        </w:rPr>
      </w:pPr>
      <w:r>
        <w:rPr>
          <w:sz w:val="24"/>
        </w:rPr>
        <w:t xml:space="preserve">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w:t>
      </w:r>
      <w:r>
        <w:rPr>
          <w:spacing w:val="-2"/>
          <w:sz w:val="24"/>
        </w:rPr>
        <w:t>графиком.</w:t>
      </w:r>
    </w:p>
    <w:p w14:paraId="554E0A31" w14:textId="77777777" w:rsidR="00650C7F" w:rsidRDefault="006A4DE3">
      <w:pPr>
        <w:pStyle w:val="a4"/>
        <w:numPr>
          <w:ilvl w:val="2"/>
          <w:numId w:val="1"/>
        </w:numPr>
        <w:tabs>
          <w:tab w:val="left" w:pos="1619"/>
        </w:tabs>
        <w:spacing w:before="2" w:line="232" w:lineRule="auto"/>
        <w:ind w:left="91" w:right="667" w:firstLine="660"/>
        <w:jc w:val="both"/>
        <w:rPr>
          <w:sz w:val="24"/>
        </w:rPr>
      </w:pPr>
      <w:r>
        <w:rPr>
          <w:sz w:val="24"/>
        </w:rPr>
        <w:t>перевод для получения образования по другой форме обучения в порядке, установленном законодательством об образовании.</w:t>
      </w:r>
    </w:p>
    <w:p w14:paraId="2DE9EC5E" w14:textId="77777777" w:rsidR="00650C7F" w:rsidRDefault="006A4DE3">
      <w:pPr>
        <w:pStyle w:val="a4"/>
        <w:numPr>
          <w:ilvl w:val="2"/>
          <w:numId w:val="1"/>
        </w:numPr>
        <w:tabs>
          <w:tab w:val="left" w:pos="1588"/>
        </w:tabs>
        <w:spacing w:before="14" w:line="235" w:lineRule="auto"/>
        <w:ind w:left="283" w:right="639" w:firstLine="480"/>
        <w:jc w:val="both"/>
        <w:rPr>
          <w:sz w:val="24"/>
        </w:rPr>
      </w:pPr>
      <w:r>
        <w:rPr>
          <w:sz w:val="24"/>
        </w:rPr>
        <w:t>перевод в другую образовательную организацию, реализующую образовательную программу</w:t>
      </w:r>
      <w:r>
        <w:rPr>
          <w:spacing w:val="-6"/>
          <w:sz w:val="24"/>
        </w:rPr>
        <w:t xml:space="preserve"> </w:t>
      </w:r>
      <w:r>
        <w:rPr>
          <w:sz w:val="24"/>
        </w:rPr>
        <w:t>соответствующего уровня, в порядке, предусмотренном</w:t>
      </w:r>
      <w:r>
        <w:rPr>
          <w:spacing w:val="40"/>
          <w:sz w:val="24"/>
        </w:rPr>
        <w:t xml:space="preserve"> </w:t>
      </w:r>
      <w:r>
        <w:rPr>
          <w:sz w:val="24"/>
        </w:rPr>
        <w:t>Министерством</w:t>
      </w:r>
      <w:r>
        <w:rPr>
          <w:spacing w:val="-4"/>
          <w:sz w:val="24"/>
        </w:rPr>
        <w:t xml:space="preserve"> </w:t>
      </w:r>
      <w:r>
        <w:rPr>
          <w:sz w:val="24"/>
        </w:rPr>
        <w:t>образования</w:t>
      </w:r>
      <w:r>
        <w:rPr>
          <w:spacing w:val="-8"/>
          <w:sz w:val="24"/>
        </w:rPr>
        <w:t xml:space="preserve"> </w:t>
      </w:r>
      <w:r>
        <w:rPr>
          <w:sz w:val="24"/>
        </w:rPr>
        <w:t>и науки Российской Федерации.</w:t>
      </w:r>
    </w:p>
    <w:p w14:paraId="021DAD0A" w14:textId="77777777" w:rsidR="00650C7F" w:rsidRDefault="006A4DE3">
      <w:pPr>
        <w:pStyle w:val="a4"/>
        <w:numPr>
          <w:ilvl w:val="2"/>
          <w:numId w:val="1"/>
        </w:numPr>
        <w:tabs>
          <w:tab w:val="left" w:pos="1543"/>
        </w:tabs>
        <w:spacing w:before="12" w:line="274" w:lineRule="exact"/>
        <w:ind w:left="1543"/>
        <w:jc w:val="both"/>
        <w:rPr>
          <w:sz w:val="24"/>
        </w:rPr>
      </w:pPr>
      <w:r>
        <w:rPr>
          <w:sz w:val="24"/>
        </w:rPr>
        <w:t>участие</w:t>
      </w:r>
      <w:r>
        <w:rPr>
          <w:spacing w:val="-7"/>
          <w:sz w:val="24"/>
        </w:rPr>
        <w:t xml:space="preserve"> </w:t>
      </w:r>
      <w:r>
        <w:rPr>
          <w:sz w:val="24"/>
        </w:rPr>
        <w:t>в</w:t>
      </w:r>
      <w:r>
        <w:rPr>
          <w:spacing w:val="-1"/>
          <w:sz w:val="24"/>
        </w:rPr>
        <w:t xml:space="preserve"> </w:t>
      </w:r>
      <w:r>
        <w:rPr>
          <w:sz w:val="24"/>
        </w:rPr>
        <w:t>управлении</w:t>
      </w:r>
      <w:r>
        <w:rPr>
          <w:spacing w:val="-16"/>
          <w:sz w:val="24"/>
        </w:rPr>
        <w:t xml:space="preserve"> </w:t>
      </w:r>
      <w:r>
        <w:rPr>
          <w:sz w:val="24"/>
        </w:rPr>
        <w:t>Школой</w:t>
      </w:r>
      <w:r>
        <w:rPr>
          <w:spacing w:val="8"/>
          <w:sz w:val="24"/>
        </w:rPr>
        <w:t xml:space="preserve"> </w:t>
      </w:r>
      <w:r>
        <w:rPr>
          <w:sz w:val="24"/>
        </w:rPr>
        <w:t>в</w:t>
      </w:r>
      <w:r>
        <w:rPr>
          <w:spacing w:val="-5"/>
          <w:sz w:val="24"/>
        </w:rPr>
        <w:t xml:space="preserve"> </w:t>
      </w:r>
      <w:r>
        <w:rPr>
          <w:sz w:val="24"/>
        </w:rPr>
        <w:t>порядке,</w:t>
      </w:r>
      <w:r>
        <w:rPr>
          <w:spacing w:val="5"/>
          <w:sz w:val="24"/>
        </w:rPr>
        <w:t xml:space="preserve"> </w:t>
      </w:r>
      <w:r>
        <w:rPr>
          <w:sz w:val="24"/>
        </w:rPr>
        <w:t>установленном</w:t>
      </w:r>
      <w:r>
        <w:rPr>
          <w:spacing w:val="-13"/>
          <w:sz w:val="24"/>
        </w:rPr>
        <w:t xml:space="preserve"> </w:t>
      </w:r>
      <w:r>
        <w:rPr>
          <w:sz w:val="24"/>
        </w:rPr>
        <w:t>настоящим</w:t>
      </w:r>
      <w:r>
        <w:rPr>
          <w:spacing w:val="-1"/>
          <w:sz w:val="24"/>
        </w:rPr>
        <w:t xml:space="preserve"> </w:t>
      </w:r>
      <w:r>
        <w:rPr>
          <w:sz w:val="24"/>
        </w:rPr>
        <w:t>Уставом</w:t>
      </w:r>
      <w:r>
        <w:rPr>
          <w:spacing w:val="-12"/>
          <w:sz w:val="24"/>
        </w:rPr>
        <w:t xml:space="preserve"> </w:t>
      </w:r>
      <w:r>
        <w:rPr>
          <w:spacing w:val="-2"/>
          <w:sz w:val="24"/>
        </w:rPr>
        <w:t>Школы.</w:t>
      </w:r>
    </w:p>
    <w:p w14:paraId="478418C5" w14:textId="77777777" w:rsidR="00650C7F" w:rsidRDefault="006A4DE3">
      <w:pPr>
        <w:pStyle w:val="a4"/>
        <w:numPr>
          <w:ilvl w:val="2"/>
          <w:numId w:val="1"/>
        </w:numPr>
        <w:tabs>
          <w:tab w:val="left" w:pos="1676"/>
        </w:tabs>
        <w:ind w:left="280" w:right="642" w:firstLine="542"/>
        <w:jc w:val="both"/>
        <w:rPr>
          <w:sz w:val="24"/>
        </w:rPr>
      </w:pPr>
      <w:r>
        <w:rPr>
          <w:sz w:val="24"/>
        </w:rPr>
        <w:t>ознакомление со свидетельством о государственной регистрации, с Уставом, лицензией на осуществление образовательной деятельности, со свидетельством</w:t>
      </w:r>
      <w:r>
        <w:rPr>
          <w:spacing w:val="-2"/>
          <w:sz w:val="24"/>
        </w:rPr>
        <w:t xml:space="preserve"> </w:t>
      </w:r>
      <w:r>
        <w:rPr>
          <w:sz w:val="24"/>
        </w:rPr>
        <w:t xml:space="preserve">о государственной аккредитации, с образовательными программами, реализуемыми Школой, с учебной </w:t>
      </w:r>
      <w:proofErr w:type="gramStart"/>
      <w:r>
        <w:rPr>
          <w:sz w:val="24"/>
        </w:rPr>
        <w:t>документацией,</w:t>
      </w:r>
      <w:r>
        <w:rPr>
          <w:spacing w:val="80"/>
          <w:w w:val="150"/>
          <w:sz w:val="24"/>
        </w:rPr>
        <w:t xml:space="preserve">   </w:t>
      </w:r>
      <w:proofErr w:type="gramEnd"/>
      <w:r>
        <w:rPr>
          <w:sz w:val="24"/>
        </w:rPr>
        <w:t>другими</w:t>
      </w:r>
      <w:r>
        <w:rPr>
          <w:spacing w:val="80"/>
          <w:w w:val="150"/>
          <w:sz w:val="24"/>
        </w:rPr>
        <w:t xml:space="preserve">   </w:t>
      </w:r>
      <w:proofErr w:type="gramStart"/>
      <w:r>
        <w:rPr>
          <w:sz w:val="24"/>
        </w:rPr>
        <w:t>документами,</w:t>
      </w:r>
      <w:r>
        <w:rPr>
          <w:spacing w:val="80"/>
          <w:w w:val="150"/>
          <w:sz w:val="24"/>
        </w:rPr>
        <w:t xml:space="preserve">   </w:t>
      </w:r>
      <w:proofErr w:type="gramEnd"/>
      <w:r>
        <w:rPr>
          <w:sz w:val="24"/>
        </w:rPr>
        <w:t>регламентирующими</w:t>
      </w:r>
      <w:r>
        <w:rPr>
          <w:spacing w:val="80"/>
          <w:w w:val="150"/>
          <w:sz w:val="24"/>
        </w:rPr>
        <w:t xml:space="preserve">   </w:t>
      </w:r>
      <w:r>
        <w:rPr>
          <w:sz w:val="24"/>
        </w:rPr>
        <w:t>организацию</w:t>
      </w:r>
      <w:r>
        <w:rPr>
          <w:spacing w:val="80"/>
          <w:w w:val="150"/>
          <w:sz w:val="24"/>
        </w:rPr>
        <w:t xml:space="preserve">   </w:t>
      </w:r>
      <w:r>
        <w:rPr>
          <w:sz w:val="24"/>
        </w:rPr>
        <w:t>и</w:t>
      </w:r>
    </w:p>
    <w:p w14:paraId="31B729FE" w14:textId="77777777" w:rsidR="00650C7F" w:rsidRDefault="006A4DE3">
      <w:pPr>
        <w:pStyle w:val="a3"/>
        <w:tabs>
          <w:tab w:val="left" w:pos="2399"/>
          <w:tab w:val="left" w:pos="4408"/>
          <w:tab w:val="left" w:pos="6043"/>
          <w:tab w:val="left" w:pos="6434"/>
          <w:tab w:val="left" w:pos="7439"/>
          <w:tab w:val="left" w:pos="8579"/>
          <w:tab w:val="left" w:pos="8983"/>
        </w:tabs>
        <w:spacing w:before="82" w:line="235" w:lineRule="auto"/>
        <w:ind w:right="668"/>
      </w:pPr>
      <w:r>
        <w:rPr>
          <w:spacing w:val="-2"/>
        </w:rPr>
        <w:t>осуществление</w:t>
      </w:r>
      <w:r>
        <w:tab/>
      </w:r>
      <w:r>
        <w:rPr>
          <w:spacing w:val="-2"/>
        </w:rPr>
        <w:t>образовательной</w:t>
      </w:r>
      <w:r>
        <w:tab/>
      </w:r>
      <w:r>
        <w:rPr>
          <w:spacing w:val="-2"/>
        </w:rPr>
        <w:t>деятельности</w:t>
      </w:r>
      <w:r>
        <w:tab/>
      </w:r>
      <w:r>
        <w:rPr>
          <w:spacing w:val="-10"/>
        </w:rPr>
        <w:t>в</w:t>
      </w:r>
      <w:r>
        <w:tab/>
      </w:r>
      <w:r>
        <w:rPr>
          <w:spacing w:val="-2"/>
        </w:rPr>
        <w:t>Школе,</w:t>
      </w:r>
      <w:r>
        <w:tab/>
      </w:r>
      <w:r>
        <w:rPr>
          <w:spacing w:val="-2"/>
        </w:rPr>
        <w:t>правами</w:t>
      </w:r>
      <w:r>
        <w:tab/>
      </w:r>
      <w:r>
        <w:rPr>
          <w:spacing w:val="-10"/>
        </w:rPr>
        <w:t>и</w:t>
      </w:r>
      <w:r>
        <w:tab/>
      </w:r>
      <w:r>
        <w:rPr>
          <w:spacing w:val="-4"/>
        </w:rPr>
        <w:t xml:space="preserve">обязанностями </w:t>
      </w:r>
      <w:r>
        <w:rPr>
          <w:spacing w:val="-2"/>
        </w:rPr>
        <w:t>обучающихся.</w:t>
      </w:r>
    </w:p>
    <w:p w14:paraId="5AD2B962" w14:textId="77777777" w:rsidR="00650C7F" w:rsidRDefault="006A4DE3">
      <w:pPr>
        <w:pStyle w:val="a4"/>
        <w:numPr>
          <w:ilvl w:val="2"/>
          <w:numId w:val="1"/>
        </w:numPr>
        <w:tabs>
          <w:tab w:val="left" w:pos="1979"/>
          <w:tab w:val="left" w:pos="3643"/>
          <w:tab w:val="left" w:pos="5339"/>
          <w:tab w:val="left" w:pos="6628"/>
          <w:tab w:val="left" w:pos="7483"/>
          <w:tab w:val="left" w:pos="8519"/>
          <w:tab w:val="left" w:pos="8939"/>
        </w:tabs>
        <w:spacing w:before="13" w:line="235" w:lineRule="auto"/>
        <w:ind w:left="103" w:right="688" w:firstLine="900"/>
        <w:jc w:val="left"/>
        <w:rPr>
          <w:sz w:val="24"/>
        </w:rPr>
      </w:pPr>
      <w:r>
        <w:rPr>
          <w:spacing w:val="-2"/>
          <w:sz w:val="24"/>
        </w:rPr>
        <w:t>обжалование</w:t>
      </w:r>
      <w:r>
        <w:rPr>
          <w:sz w:val="24"/>
        </w:rPr>
        <w:tab/>
      </w:r>
      <w:r>
        <w:rPr>
          <w:spacing w:val="-2"/>
          <w:sz w:val="24"/>
        </w:rPr>
        <w:t>нормативных</w:t>
      </w:r>
      <w:r>
        <w:rPr>
          <w:sz w:val="24"/>
        </w:rPr>
        <w:tab/>
      </w:r>
      <w:r>
        <w:rPr>
          <w:spacing w:val="-2"/>
          <w:sz w:val="24"/>
        </w:rPr>
        <w:t>правовых</w:t>
      </w:r>
      <w:r>
        <w:rPr>
          <w:sz w:val="24"/>
        </w:rPr>
        <w:tab/>
      </w:r>
      <w:r>
        <w:rPr>
          <w:spacing w:val="-2"/>
          <w:sz w:val="24"/>
        </w:rPr>
        <w:t>актов</w:t>
      </w:r>
      <w:r>
        <w:rPr>
          <w:sz w:val="24"/>
        </w:rPr>
        <w:tab/>
      </w:r>
      <w:r>
        <w:rPr>
          <w:spacing w:val="-2"/>
          <w:sz w:val="24"/>
        </w:rPr>
        <w:t>Школы</w:t>
      </w:r>
      <w:r>
        <w:rPr>
          <w:sz w:val="24"/>
        </w:rPr>
        <w:tab/>
      </w:r>
      <w:r>
        <w:rPr>
          <w:spacing w:val="-10"/>
          <w:sz w:val="24"/>
        </w:rPr>
        <w:t>в</w:t>
      </w:r>
      <w:r>
        <w:rPr>
          <w:sz w:val="24"/>
        </w:rPr>
        <w:tab/>
      </w:r>
      <w:r>
        <w:rPr>
          <w:spacing w:val="-4"/>
          <w:sz w:val="24"/>
        </w:rPr>
        <w:t xml:space="preserve">установленном </w:t>
      </w:r>
      <w:r>
        <w:rPr>
          <w:sz w:val="24"/>
        </w:rPr>
        <w:t>законодательством Российской Федерации порядке.</w:t>
      </w:r>
    </w:p>
    <w:p w14:paraId="611EC2B6" w14:textId="77777777" w:rsidR="00650C7F" w:rsidRDefault="006A4DE3">
      <w:pPr>
        <w:pStyle w:val="a4"/>
        <w:numPr>
          <w:ilvl w:val="2"/>
          <w:numId w:val="1"/>
        </w:numPr>
        <w:tabs>
          <w:tab w:val="left" w:pos="1754"/>
        </w:tabs>
        <w:spacing w:before="12"/>
        <w:ind w:left="1754" w:hanging="751"/>
        <w:jc w:val="left"/>
        <w:rPr>
          <w:sz w:val="24"/>
        </w:rPr>
      </w:pPr>
      <w:r>
        <w:rPr>
          <w:sz w:val="24"/>
        </w:rPr>
        <w:t>бесплатное</w:t>
      </w:r>
      <w:r>
        <w:rPr>
          <w:spacing w:val="21"/>
          <w:sz w:val="24"/>
        </w:rPr>
        <w:t xml:space="preserve"> </w:t>
      </w:r>
      <w:r>
        <w:rPr>
          <w:sz w:val="24"/>
        </w:rPr>
        <w:t>пользование</w:t>
      </w:r>
      <w:r>
        <w:rPr>
          <w:spacing w:val="27"/>
          <w:sz w:val="24"/>
        </w:rPr>
        <w:t xml:space="preserve"> </w:t>
      </w:r>
      <w:r>
        <w:rPr>
          <w:sz w:val="24"/>
        </w:rPr>
        <w:t>библиотечно-информационными</w:t>
      </w:r>
      <w:r>
        <w:rPr>
          <w:spacing w:val="36"/>
          <w:sz w:val="24"/>
        </w:rPr>
        <w:t xml:space="preserve"> </w:t>
      </w:r>
      <w:r>
        <w:rPr>
          <w:sz w:val="24"/>
        </w:rPr>
        <w:t>ресурсами,</w:t>
      </w:r>
      <w:r>
        <w:rPr>
          <w:spacing w:val="18"/>
          <w:sz w:val="24"/>
        </w:rPr>
        <w:t xml:space="preserve"> </w:t>
      </w:r>
      <w:r>
        <w:rPr>
          <w:sz w:val="24"/>
        </w:rPr>
        <w:t>учебной</w:t>
      </w:r>
      <w:r>
        <w:rPr>
          <w:spacing w:val="-8"/>
          <w:sz w:val="24"/>
        </w:rPr>
        <w:t xml:space="preserve"> </w:t>
      </w:r>
      <w:r>
        <w:rPr>
          <w:spacing w:val="-2"/>
          <w:sz w:val="24"/>
        </w:rPr>
        <w:t>базой</w:t>
      </w:r>
    </w:p>
    <w:p w14:paraId="74209F59" w14:textId="77777777" w:rsidR="00650C7F" w:rsidRDefault="006A4DE3">
      <w:pPr>
        <w:pStyle w:val="a3"/>
        <w:spacing w:line="270" w:lineRule="exact"/>
        <w:ind w:left="103"/>
      </w:pPr>
      <w:r>
        <w:rPr>
          <w:spacing w:val="-2"/>
        </w:rPr>
        <w:t>Школы.</w:t>
      </w:r>
    </w:p>
    <w:p w14:paraId="228E145E" w14:textId="77777777" w:rsidR="00650C7F" w:rsidRDefault="006A4DE3">
      <w:pPr>
        <w:pStyle w:val="a4"/>
        <w:numPr>
          <w:ilvl w:val="2"/>
          <w:numId w:val="1"/>
        </w:numPr>
        <w:tabs>
          <w:tab w:val="left" w:pos="1691"/>
        </w:tabs>
        <w:spacing w:line="275" w:lineRule="exact"/>
        <w:ind w:left="1691" w:hanging="748"/>
        <w:jc w:val="left"/>
        <w:rPr>
          <w:sz w:val="24"/>
        </w:rPr>
      </w:pPr>
      <w:r>
        <w:rPr>
          <w:sz w:val="24"/>
        </w:rPr>
        <w:t>развитие</w:t>
      </w:r>
      <w:r>
        <w:rPr>
          <w:spacing w:val="20"/>
          <w:sz w:val="24"/>
        </w:rPr>
        <w:t xml:space="preserve"> </w:t>
      </w:r>
      <w:r>
        <w:rPr>
          <w:sz w:val="24"/>
        </w:rPr>
        <w:t>своих творческих</w:t>
      </w:r>
      <w:r>
        <w:rPr>
          <w:spacing w:val="-1"/>
          <w:sz w:val="24"/>
        </w:rPr>
        <w:t xml:space="preserve"> </w:t>
      </w:r>
      <w:r>
        <w:rPr>
          <w:sz w:val="24"/>
        </w:rPr>
        <w:t>способностей</w:t>
      </w:r>
      <w:r>
        <w:rPr>
          <w:spacing w:val="20"/>
          <w:sz w:val="24"/>
        </w:rPr>
        <w:t xml:space="preserve"> </w:t>
      </w:r>
      <w:r>
        <w:rPr>
          <w:sz w:val="24"/>
        </w:rPr>
        <w:t>и</w:t>
      </w:r>
      <w:r>
        <w:rPr>
          <w:spacing w:val="19"/>
          <w:sz w:val="24"/>
        </w:rPr>
        <w:t xml:space="preserve"> </w:t>
      </w:r>
      <w:r>
        <w:rPr>
          <w:sz w:val="24"/>
        </w:rPr>
        <w:t>интересов,</w:t>
      </w:r>
      <w:r>
        <w:rPr>
          <w:spacing w:val="13"/>
          <w:sz w:val="24"/>
        </w:rPr>
        <w:t xml:space="preserve"> </w:t>
      </w:r>
      <w:r>
        <w:rPr>
          <w:sz w:val="24"/>
        </w:rPr>
        <w:t>включая</w:t>
      </w:r>
      <w:r>
        <w:rPr>
          <w:spacing w:val="10"/>
          <w:sz w:val="24"/>
        </w:rPr>
        <w:t xml:space="preserve"> </w:t>
      </w:r>
      <w:r>
        <w:rPr>
          <w:sz w:val="24"/>
        </w:rPr>
        <w:t>участие</w:t>
      </w:r>
      <w:r>
        <w:rPr>
          <w:spacing w:val="10"/>
          <w:sz w:val="24"/>
        </w:rPr>
        <w:t xml:space="preserve"> </w:t>
      </w:r>
      <w:r>
        <w:rPr>
          <w:sz w:val="24"/>
        </w:rPr>
        <w:t>в</w:t>
      </w:r>
      <w:r>
        <w:rPr>
          <w:spacing w:val="19"/>
          <w:sz w:val="24"/>
        </w:rPr>
        <w:t xml:space="preserve"> </w:t>
      </w:r>
      <w:r>
        <w:rPr>
          <w:spacing w:val="-2"/>
          <w:sz w:val="24"/>
        </w:rPr>
        <w:t>конкурсах,</w:t>
      </w:r>
    </w:p>
    <w:p w14:paraId="3FB01784" w14:textId="77777777" w:rsidR="00650C7F" w:rsidRDefault="006A4DE3">
      <w:pPr>
        <w:pStyle w:val="a3"/>
        <w:spacing w:line="232" w:lineRule="auto"/>
        <w:ind w:left="103" w:right="655"/>
        <w:jc w:val="both"/>
      </w:pPr>
      <w:r>
        <w:t>олимпиадах, выставках, смотрах, физкультурных мероприятиях, спортивных мероприятиях, в том числе в официальных спортивных</w:t>
      </w:r>
      <w:r>
        <w:rPr>
          <w:spacing w:val="-9"/>
        </w:rPr>
        <w:t xml:space="preserve"> </w:t>
      </w:r>
      <w:r>
        <w:t>соревнованиях, и других массовых мероприятиях.</w:t>
      </w:r>
    </w:p>
    <w:p w14:paraId="6182F3B9" w14:textId="77777777" w:rsidR="00650C7F" w:rsidRDefault="006A4DE3">
      <w:pPr>
        <w:pStyle w:val="a4"/>
        <w:numPr>
          <w:ilvl w:val="2"/>
          <w:numId w:val="1"/>
        </w:numPr>
        <w:tabs>
          <w:tab w:val="left" w:pos="1794"/>
        </w:tabs>
        <w:spacing w:before="11" w:line="235" w:lineRule="auto"/>
        <w:ind w:left="100" w:right="653" w:firstLine="840"/>
        <w:jc w:val="both"/>
        <w:rPr>
          <w:sz w:val="24"/>
        </w:rPr>
      </w:pPr>
      <w:r>
        <w:rPr>
          <w:sz w:val="24"/>
        </w:rPr>
        <w:t>поощрение за успехи в учебной, физкультурной, спортивной, общественной, творческой деятельности.</w:t>
      </w:r>
    </w:p>
    <w:p w14:paraId="77CCF910" w14:textId="77777777" w:rsidR="00650C7F" w:rsidRDefault="006A4DE3">
      <w:pPr>
        <w:pStyle w:val="a4"/>
        <w:numPr>
          <w:ilvl w:val="2"/>
          <w:numId w:val="1"/>
        </w:numPr>
        <w:tabs>
          <w:tab w:val="left" w:pos="1778"/>
        </w:tabs>
        <w:spacing w:before="14" w:line="235" w:lineRule="auto"/>
        <w:ind w:left="278" w:right="653" w:firstLine="600"/>
        <w:jc w:val="both"/>
        <w:rPr>
          <w:sz w:val="24"/>
        </w:rPr>
      </w:pPr>
      <w:r>
        <w:rPr>
          <w:sz w:val="24"/>
        </w:rPr>
        <w:t>совмещение получения образования с работой без ущерба для освоения образовательной программы, выполнения индивидуального учебного плана.</w:t>
      </w:r>
    </w:p>
    <w:p w14:paraId="0D7BDA7E" w14:textId="77777777" w:rsidR="00650C7F" w:rsidRDefault="006A4DE3">
      <w:pPr>
        <w:pStyle w:val="a4"/>
        <w:numPr>
          <w:ilvl w:val="2"/>
          <w:numId w:val="1"/>
        </w:numPr>
        <w:tabs>
          <w:tab w:val="left" w:pos="1689"/>
        </w:tabs>
        <w:spacing w:line="237" w:lineRule="auto"/>
        <w:ind w:left="278" w:right="637" w:firstLine="600"/>
        <w:jc w:val="both"/>
        <w:rPr>
          <w:sz w:val="24"/>
        </w:rPr>
      </w:pPr>
      <w:r>
        <w:rPr>
          <w:sz w:val="24"/>
        </w:rPr>
        <w:t xml:space="preserve">посещение по своему выбору мероприятий, которые проводятся в Школе и не предусмотрены учебным планом, в порядке, установленном локальными нормативными актами </w:t>
      </w:r>
      <w:r>
        <w:rPr>
          <w:sz w:val="24"/>
        </w:rPr>
        <w:lastRenderedPageBreak/>
        <w:t>Школы. Привлечение обучающихся без их согласия и несовершеннолетних обучающихся без согласия родителей (законных представителей) к труду, не предусмотренному образовательной программой, запрещается.</w:t>
      </w:r>
    </w:p>
    <w:p w14:paraId="6379DB07" w14:textId="77777777" w:rsidR="00650C7F" w:rsidRDefault="006A4DE3">
      <w:pPr>
        <w:pStyle w:val="a4"/>
        <w:numPr>
          <w:ilvl w:val="2"/>
          <w:numId w:val="1"/>
        </w:numPr>
        <w:tabs>
          <w:tab w:val="left" w:pos="1658"/>
        </w:tabs>
        <w:spacing w:line="235" w:lineRule="auto"/>
        <w:ind w:left="98" w:right="645" w:firstLine="780"/>
        <w:jc w:val="both"/>
        <w:rPr>
          <w:sz w:val="24"/>
        </w:rPr>
      </w:pPr>
      <w:r>
        <w:rPr>
          <w:sz w:val="24"/>
        </w:rPr>
        <w:t>создание общественных объединений обучающихся в установленном федеральным законом порядке.</w:t>
      </w:r>
    </w:p>
    <w:p w14:paraId="54D491C7" w14:textId="77777777" w:rsidR="00650C7F" w:rsidRDefault="006A4DE3">
      <w:pPr>
        <w:pStyle w:val="a4"/>
        <w:numPr>
          <w:ilvl w:val="2"/>
          <w:numId w:val="1"/>
        </w:numPr>
        <w:tabs>
          <w:tab w:val="left" w:pos="1791"/>
        </w:tabs>
        <w:spacing w:before="7" w:line="235" w:lineRule="auto"/>
        <w:ind w:left="95" w:right="650" w:firstLine="722"/>
        <w:jc w:val="both"/>
        <w:rPr>
          <w:sz w:val="24"/>
        </w:rPr>
      </w:pPr>
      <w:r>
        <w:rPr>
          <w:sz w:val="24"/>
        </w:rPr>
        <w:t xml:space="preserve">участие в общественных объединениях, созданных в соответствии с законодательством Российской Федерации. Принуждение учащихся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w:t>
      </w:r>
      <w:r>
        <w:rPr>
          <w:spacing w:val="-2"/>
          <w:sz w:val="24"/>
        </w:rPr>
        <w:t>допускается.</w:t>
      </w:r>
    </w:p>
    <w:p w14:paraId="79E97141" w14:textId="77777777" w:rsidR="00650C7F" w:rsidRDefault="006A4DE3">
      <w:pPr>
        <w:pStyle w:val="a4"/>
        <w:numPr>
          <w:ilvl w:val="2"/>
          <w:numId w:val="1"/>
        </w:numPr>
        <w:tabs>
          <w:tab w:val="left" w:pos="1595"/>
        </w:tabs>
        <w:spacing w:before="2"/>
        <w:ind w:left="275" w:right="1096" w:firstLine="600"/>
        <w:jc w:val="both"/>
        <w:rPr>
          <w:sz w:val="24"/>
        </w:rPr>
      </w:pPr>
      <w:r>
        <w:rPr>
          <w:sz w:val="24"/>
        </w:rPr>
        <w:t>обращаться в комиссию по урегулированию споров между участниками образовательных</w:t>
      </w:r>
      <w:r>
        <w:rPr>
          <w:spacing w:val="-2"/>
          <w:sz w:val="24"/>
        </w:rPr>
        <w:t xml:space="preserve"> </w:t>
      </w:r>
      <w:r>
        <w:rPr>
          <w:sz w:val="24"/>
        </w:rPr>
        <w:t>отношений,</w:t>
      </w:r>
      <w:r>
        <w:rPr>
          <w:spacing w:val="-1"/>
          <w:sz w:val="24"/>
        </w:rPr>
        <w:t xml:space="preserve"> </w:t>
      </w:r>
      <w:r>
        <w:rPr>
          <w:sz w:val="24"/>
        </w:rPr>
        <w:t>в</w:t>
      </w:r>
      <w:r>
        <w:rPr>
          <w:spacing w:val="-11"/>
          <w:sz w:val="24"/>
        </w:rPr>
        <w:t xml:space="preserve"> </w:t>
      </w:r>
      <w:r>
        <w:rPr>
          <w:sz w:val="24"/>
        </w:rPr>
        <w:t>том</w:t>
      </w:r>
      <w:r>
        <w:rPr>
          <w:spacing w:val="-4"/>
          <w:sz w:val="24"/>
        </w:rPr>
        <w:t xml:space="preserve"> </w:t>
      </w:r>
      <w:r>
        <w:rPr>
          <w:sz w:val="24"/>
        </w:rPr>
        <w:t>числе</w:t>
      </w:r>
      <w:r>
        <w:rPr>
          <w:spacing w:val="-4"/>
          <w:sz w:val="24"/>
        </w:rPr>
        <w:t xml:space="preserve"> </w:t>
      </w:r>
      <w:r>
        <w:rPr>
          <w:sz w:val="24"/>
        </w:rPr>
        <w:t>по</w:t>
      </w:r>
      <w:r>
        <w:rPr>
          <w:spacing w:val="-1"/>
          <w:sz w:val="24"/>
        </w:rPr>
        <w:t xml:space="preserve"> </w:t>
      </w:r>
      <w:r>
        <w:rPr>
          <w:sz w:val="24"/>
        </w:rPr>
        <w:t>вопросам</w:t>
      </w:r>
      <w:r>
        <w:rPr>
          <w:spacing w:val="-15"/>
          <w:sz w:val="24"/>
        </w:rPr>
        <w:t xml:space="preserve"> </w:t>
      </w:r>
      <w:r>
        <w:rPr>
          <w:sz w:val="24"/>
        </w:rPr>
        <w:t>о</w:t>
      </w:r>
      <w:r>
        <w:rPr>
          <w:spacing w:val="-1"/>
          <w:sz w:val="24"/>
        </w:rPr>
        <w:t xml:space="preserve"> </w:t>
      </w:r>
      <w:r>
        <w:rPr>
          <w:sz w:val="24"/>
        </w:rPr>
        <w:t>наличии</w:t>
      </w:r>
      <w:r>
        <w:rPr>
          <w:spacing w:val="-10"/>
          <w:sz w:val="24"/>
        </w:rPr>
        <w:t xml:space="preserve"> </w:t>
      </w:r>
      <w:r>
        <w:rPr>
          <w:sz w:val="24"/>
        </w:rPr>
        <w:t>или</w:t>
      </w:r>
      <w:r>
        <w:rPr>
          <w:spacing w:val="-9"/>
          <w:sz w:val="24"/>
        </w:rPr>
        <w:t xml:space="preserve"> </w:t>
      </w:r>
      <w:r>
        <w:rPr>
          <w:sz w:val="24"/>
        </w:rPr>
        <w:t>об</w:t>
      </w:r>
      <w:r>
        <w:rPr>
          <w:spacing w:val="-3"/>
          <w:sz w:val="24"/>
        </w:rPr>
        <w:t xml:space="preserve"> </w:t>
      </w:r>
      <w:r>
        <w:rPr>
          <w:sz w:val="24"/>
        </w:rPr>
        <w:t>отсутствии конфликта интересов</w:t>
      </w:r>
      <w:r>
        <w:rPr>
          <w:spacing w:val="-13"/>
          <w:sz w:val="24"/>
        </w:rPr>
        <w:t xml:space="preserve"> </w:t>
      </w:r>
      <w:r>
        <w:rPr>
          <w:sz w:val="24"/>
        </w:rPr>
        <w:t>педагогического работника, в</w:t>
      </w:r>
      <w:r>
        <w:rPr>
          <w:spacing w:val="-13"/>
          <w:sz w:val="24"/>
        </w:rPr>
        <w:t xml:space="preserve"> </w:t>
      </w:r>
      <w:r>
        <w:rPr>
          <w:sz w:val="24"/>
        </w:rPr>
        <w:t>целях</w:t>
      </w:r>
      <w:r>
        <w:rPr>
          <w:spacing w:val="-8"/>
          <w:sz w:val="24"/>
        </w:rPr>
        <w:t xml:space="preserve"> </w:t>
      </w:r>
      <w:r>
        <w:rPr>
          <w:sz w:val="24"/>
        </w:rPr>
        <w:t>защиты прав</w:t>
      </w:r>
      <w:r>
        <w:rPr>
          <w:spacing w:val="-13"/>
          <w:sz w:val="24"/>
        </w:rPr>
        <w:t xml:space="preserve"> </w:t>
      </w:r>
      <w:r>
        <w:rPr>
          <w:sz w:val="24"/>
        </w:rPr>
        <w:t>обучающихся</w:t>
      </w:r>
      <w:r>
        <w:rPr>
          <w:spacing w:val="36"/>
          <w:sz w:val="24"/>
        </w:rPr>
        <w:t xml:space="preserve"> </w:t>
      </w:r>
      <w:r>
        <w:rPr>
          <w:sz w:val="24"/>
        </w:rPr>
        <w:t>самостоятельно или через родителей (законных представителей) несовершеннолетних обучающихся.</w:t>
      </w:r>
    </w:p>
    <w:p w14:paraId="0BAAD562" w14:textId="77777777" w:rsidR="00650C7F" w:rsidRDefault="006A4DE3">
      <w:pPr>
        <w:pStyle w:val="a4"/>
        <w:numPr>
          <w:ilvl w:val="2"/>
          <w:numId w:val="1"/>
        </w:numPr>
        <w:tabs>
          <w:tab w:val="left" w:pos="1606"/>
        </w:tabs>
        <w:spacing w:line="237" w:lineRule="auto"/>
        <w:ind w:left="88" w:right="642" w:firstLine="784"/>
        <w:jc w:val="both"/>
        <w:rPr>
          <w:sz w:val="24"/>
        </w:rPr>
      </w:pPr>
      <w:r>
        <w:rPr>
          <w:sz w:val="24"/>
        </w:rPr>
        <w:t>Лица, осваивающие основную образовательную программу</w:t>
      </w:r>
      <w:r>
        <w:rPr>
          <w:spacing w:val="-4"/>
          <w:sz w:val="24"/>
        </w:rPr>
        <w:t xml:space="preserve"> </w:t>
      </w:r>
      <w:r>
        <w:rPr>
          <w:sz w:val="24"/>
        </w:rPr>
        <w:t>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w:t>
      </w:r>
      <w:r>
        <w:rPr>
          <w:spacing w:val="80"/>
          <w:sz w:val="24"/>
        </w:rPr>
        <w:t xml:space="preserve"> </w:t>
      </w:r>
      <w:r>
        <w:rPr>
          <w:sz w:val="24"/>
        </w:rPr>
        <w:t>итоговую аттестацию в Школе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Школе по соответствующей имеющей государственную аккредитацию образовательной программе, бесплатно. При прохождении аттестации экстерны пользуются академическими правами обучающихся</w:t>
      </w:r>
      <w:r>
        <w:rPr>
          <w:spacing w:val="40"/>
          <w:sz w:val="24"/>
        </w:rPr>
        <w:t xml:space="preserve"> </w:t>
      </w:r>
      <w:r>
        <w:rPr>
          <w:sz w:val="24"/>
        </w:rPr>
        <w:t>по соответствующей</w:t>
      </w:r>
      <w:r>
        <w:rPr>
          <w:spacing w:val="40"/>
          <w:sz w:val="24"/>
        </w:rPr>
        <w:t xml:space="preserve"> </w:t>
      </w:r>
      <w:r>
        <w:rPr>
          <w:sz w:val="24"/>
        </w:rPr>
        <w:t>образовательной программе.</w:t>
      </w:r>
    </w:p>
    <w:p w14:paraId="33C8D35D" w14:textId="77777777" w:rsidR="00650C7F" w:rsidRDefault="006A4DE3">
      <w:pPr>
        <w:pStyle w:val="a4"/>
        <w:numPr>
          <w:ilvl w:val="2"/>
          <w:numId w:val="1"/>
        </w:numPr>
        <w:tabs>
          <w:tab w:val="left" w:pos="1603"/>
        </w:tabs>
        <w:spacing w:line="235" w:lineRule="auto"/>
        <w:ind w:left="283" w:right="961" w:firstLine="600"/>
        <w:jc w:val="both"/>
        <w:rPr>
          <w:sz w:val="24"/>
        </w:rPr>
      </w:pPr>
      <w:r>
        <w:rPr>
          <w:sz w:val="24"/>
        </w:rPr>
        <w:t>Иные академические права, не предусмотренные настоящими Правилами, устанавливаются</w:t>
      </w:r>
      <w:r>
        <w:rPr>
          <w:spacing w:val="-7"/>
          <w:sz w:val="24"/>
        </w:rPr>
        <w:t xml:space="preserve"> </w:t>
      </w:r>
      <w:r>
        <w:rPr>
          <w:sz w:val="24"/>
        </w:rPr>
        <w:t>Федеральным</w:t>
      </w:r>
      <w:r>
        <w:rPr>
          <w:spacing w:val="-3"/>
          <w:sz w:val="24"/>
        </w:rPr>
        <w:t xml:space="preserve"> </w:t>
      </w:r>
      <w:r>
        <w:rPr>
          <w:sz w:val="24"/>
        </w:rPr>
        <w:t>законом от 29.12.2012</w:t>
      </w:r>
      <w:r>
        <w:rPr>
          <w:spacing w:val="-1"/>
          <w:sz w:val="24"/>
        </w:rPr>
        <w:t xml:space="preserve"> </w:t>
      </w:r>
      <w:r>
        <w:rPr>
          <w:sz w:val="24"/>
        </w:rPr>
        <w:t>№</w:t>
      </w:r>
      <w:r>
        <w:rPr>
          <w:spacing w:val="-5"/>
          <w:sz w:val="24"/>
        </w:rPr>
        <w:t xml:space="preserve"> </w:t>
      </w:r>
      <w:r>
        <w:rPr>
          <w:sz w:val="24"/>
        </w:rPr>
        <w:t>273-ФЗ</w:t>
      </w:r>
      <w:r>
        <w:rPr>
          <w:spacing w:val="-10"/>
          <w:sz w:val="24"/>
        </w:rPr>
        <w:t xml:space="preserve"> </w:t>
      </w:r>
      <w:r>
        <w:rPr>
          <w:sz w:val="24"/>
        </w:rPr>
        <w:t>«Об образовании</w:t>
      </w:r>
      <w:r>
        <w:rPr>
          <w:spacing w:val="-8"/>
          <w:sz w:val="24"/>
        </w:rPr>
        <w:t xml:space="preserve"> </w:t>
      </w:r>
      <w:r>
        <w:rPr>
          <w:sz w:val="24"/>
        </w:rPr>
        <w:t>в</w:t>
      </w:r>
      <w:r>
        <w:rPr>
          <w:spacing w:val="-10"/>
          <w:sz w:val="24"/>
        </w:rPr>
        <w:t xml:space="preserve"> </w:t>
      </w:r>
      <w:r>
        <w:rPr>
          <w:sz w:val="24"/>
        </w:rPr>
        <w:t>Российской Федерации»</w:t>
      </w:r>
      <w:r>
        <w:rPr>
          <w:spacing w:val="-8"/>
          <w:sz w:val="24"/>
        </w:rPr>
        <w:t xml:space="preserve"> </w:t>
      </w:r>
      <w:r>
        <w:rPr>
          <w:sz w:val="24"/>
        </w:rPr>
        <w:t>и иными нормативными правовыми актами Российской Федерации.</w:t>
      </w:r>
    </w:p>
    <w:p w14:paraId="3A616A8E" w14:textId="77777777" w:rsidR="00650C7F" w:rsidRDefault="006A4DE3">
      <w:pPr>
        <w:pStyle w:val="a4"/>
        <w:numPr>
          <w:ilvl w:val="1"/>
          <w:numId w:val="1"/>
        </w:numPr>
        <w:tabs>
          <w:tab w:val="left" w:pos="1245"/>
        </w:tabs>
        <w:spacing w:line="271" w:lineRule="exact"/>
        <w:ind w:left="1245" w:hanging="360"/>
        <w:jc w:val="both"/>
      </w:pPr>
      <w:r>
        <w:rPr>
          <w:spacing w:val="-19"/>
          <w:sz w:val="24"/>
          <w:u w:val="single"/>
        </w:rPr>
        <w:t xml:space="preserve"> </w:t>
      </w:r>
      <w:r>
        <w:rPr>
          <w:sz w:val="24"/>
          <w:u w:val="single"/>
        </w:rPr>
        <w:t>Обучающимся</w:t>
      </w:r>
      <w:r>
        <w:rPr>
          <w:spacing w:val="3"/>
          <w:sz w:val="24"/>
          <w:u w:val="single"/>
        </w:rPr>
        <w:t xml:space="preserve"> </w:t>
      </w:r>
      <w:r>
        <w:rPr>
          <w:sz w:val="24"/>
          <w:u w:val="single"/>
        </w:rPr>
        <w:t>предоставляются</w:t>
      </w:r>
      <w:r>
        <w:rPr>
          <w:spacing w:val="-15"/>
          <w:sz w:val="24"/>
          <w:u w:val="single"/>
        </w:rPr>
        <w:t xml:space="preserve"> </w:t>
      </w:r>
      <w:r>
        <w:rPr>
          <w:sz w:val="24"/>
          <w:u w:val="single"/>
        </w:rPr>
        <w:t>следующие</w:t>
      </w:r>
      <w:r>
        <w:rPr>
          <w:spacing w:val="11"/>
          <w:sz w:val="24"/>
          <w:u w:val="single"/>
        </w:rPr>
        <w:t xml:space="preserve"> </w:t>
      </w:r>
      <w:r>
        <w:rPr>
          <w:sz w:val="24"/>
          <w:u w:val="single"/>
        </w:rPr>
        <w:t>меры</w:t>
      </w:r>
      <w:r>
        <w:rPr>
          <w:spacing w:val="-9"/>
          <w:sz w:val="24"/>
          <w:u w:val="single"/>
        </w:rPr>
        <w:t xml:space="preserve"> </w:t>
      </w:r>
      <w:r>
        <w:rPr>
          <w:sz w:val="24"/>
          <w:u w:val="single"/>
        </w:rPr>
        <w:t>социальной</w:t>
      </w:r>
      <w:r>
        <w:rPr>
          <w:spacing w:val="-16"/>
          <w:sz w:val="24"/>
          <w:u w:val="single"/>
        </w:rPr>
        <w:t xml:space="preserve"> </w:t>
      </w:r>
      <w:r>
        <w:rPr>
          <w:spacing w:val="-2"/>
          <w:sz w:val="24"/>
          <w:u w:val="single"/>
        </w:rPr>
        <w:t>поддержки:</w:t>
      </w:r>
    </w:p>
    <w:p w14:paraId="4641A646" w14:textId="77777777" w:rsidR="00650C7F" w:rsidRDefault="006A4DE3">
      <w:pPr>
        <w:pStyle w:val="a4"/>
        <w:numPr>
          <w:ilvl w:val="2"/>
          <w:numId w:val="1"/>
        </w:numPr>
        <w:tabs>
          <w:tab w:val="left" w:pos="1485"/>
        </w:tabs>
        <w:spacing w:line="235" w:lineRule="auto"/>
        <w:ind w:left="105" w:right="647" w:firstLine="720"/>
        <w:jc w:val="both"/>
        <w:rPr>
          <w:sz w:val="24"/>
        </w:rPr>
      </w:pPr>
      <w:r>
        <w:rPr>
          <w:sz w:val="24"/>
        </w:rPr>
        <w:t>обеспечение питанием в случаях и в порядке, которые установлены федеральными законами, региональным законодательством.</w:t>
      </w:r>
    </w:p>
    <w:p w14:paraId="5F94995A" w14:textId="77777777" w:rsidR="00650C7F" w:rsidRDefault="006A4DE3">
      <w:pPr>
        <w:pStyle w:val="a4"/>
        <w:numPr>
          <w:ilvl w:val="2"/>
          <w:numId w:val="1"/>
        </w:numPr>
        <w:tabs>
          <w:tab w:val="left" w:pos="1528"/>
        </w:tabs>
        <w:spacing w:line="242" w:lineRule="auto"/>
        <w:ind w:left="103" w:right="656" w:firstLine="720"/>
        <w:jc w:val="both"/>
        <w:rPr>
          <w:sz w:val="24"/>
        </w:rPr>
      </w:pPr>
      <w:r>
        <w:rPr>
          <w:sz w:val="24"/>
        </w:rPr>
        <w:t>иные меры социальной поддержки, предусмотренные нормативными правовыми актами Российской Федерации и региона, постановлениями и распоряжениями администрации муниципального</w:t>
      </w:r>
      <w:r>
        <w:rPr>
          <w:spacing w:val="-7"/>
          <w:sz w:val="24"/>
        </w:rPr>
        <w:t xml:space="preserve"> </w:t>
      </w:r>
      <w:r>
        <w:rPr>
          <w:sz w:val="24"/>
        </w:rPr>
        <w:t>образования.</w:t>
      </w:r>
    </w:p>
    <w:p w14:paraId="62CC0E4D" w14:textId="77777777" w:rsidR="00650C7F" w:rsidRDefault="006A4DE3">
      <w:pPr>
        <w:pStyle w:val="a4"/>
        <w:numPr>
          <w:ilvl w:val="1"/>
          <w:numId w:val="1"/>
        </w:numPr>
        <w:tabs>
          <w:tab w:val="left" w:pos="1184"/>
        </w:tabs>
        <w:spacing w:line="265" w:lineRule="exact"/>
        <w:ind w:left="1184" w:hanging="359"/>
        <w:jc w:val="both"/>
      </w:pPr>
      <w:r>
        <w:rPr>
          <w:spacing w:val="-2"/>
          <w:sz w:val="24"/>
          <w:u w:val="single"/>
        </w:rPr>
        <w:t>Обучающиеся</w:t>
      </w:r>
      <w:r>
        <w:rPr>
          <w:spacing w:val="5"/>
          <w:sz w:val="24"/>
          <w:u w:val="single"/>
        </w:rPr>
        <w:t xml:space="preserve"> </w:t>
      </w:r>
      <w:r>
        <w:rPr>
          <w:spacing w:val="-2"/>
          <w:sz w:val="24"/>
          <w:u w:val="single"/>
        </w:rPr>
        <w:t>обязаны:</w:t>
      </w:r>
    </w:p>
    <w:p w14:paraId="494D7C6F" w14:textId="77777777" w:rsidR="00650C7F" w:rsidRDefault="006A4DE3">
      <w:pPr>
        <w:pStyle w:val="a4"/>
        <w:numPr>
          <w:ilvl w:val="2"/>
          <w:numId w:val="1"/>
        </w:numPr>
        <w:tabs>
          <w:tab w:val="left" w:pos="1257"/>
        </w:tabs>
        <w:spacing w:before="60"/>
        <w:ind w:left="103" w:right="631" w:firstLine="540"/>
        <w:jc w:val="both"/>
        <w:rPr>
          <w:sz w:val="24"/>
        </w:rPr>
      </w:pPr>
      <w:r>
        <w:rPr>
          <w:sz w:val="24"/>
        </w:rPr>
        <w:t>добросовестно осваивать образовательную программу, выполнять индивидуальный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w:t>
      </w:r>
      <w:r>
        <w:rPr>
          <w:spacing w:val="40"/>
          <w:sz w:val="24"/>
        </w:rPr>
        <w:t xml:space="preserve"> </w:t>
      </w:r>
      <w:r>
        <w:rPr>
          <w:sz w:val="24"/>
        </w:rPr>
        <w:t>данные педагогическими работниками в рамках</w:t>
      </w:r>
      <w:r>
        <w:rPr>
          <w:spacing w:val="40"/>
          <w:sz w:val="24"/>
        </w:rPr>
        <w:t xml:space="preserve"> </w:t>
      </w:r>
      <w:r>
        <w:rPr>
          <w:sz w:val="24"/>
        </w:rPr>
        <w:t>образовательной</w:t>
      </w:r>
      <w:r>
        <w:rPr>
          <w:spacing w:val="40"/>
          <w:sz w:val="24"/>
        </w:rPr>
        <w:t xml:space="preserve"> </w:t>
      </w:r>
      <w:r>
        <w:rPr>
          <w:sz w:val="24"/>
        </w:rPr>
        <w:t>программы.</w:t>
      </w:r>
    </w:p>
    <w:p w14:paraId="3CAB8DB5" w14:textId="77777777" w:rsidR="00650C7F" w:rsidRDefault="006A4DE3">
      <w:pPr>
        <w:pStyle w:val="a4"/>
        <w:numPr>
          <w:ilvl w:val="2"/>
          <w:numId w:val="1"/>
        </w:numPr>
        <w:tabs>
          <w:tab w:val="left" w:pos="1255"/>
        </w:tabs>
        <w:spacing w:line="235" w:lineRule="auto"/>
        <w:ind w:left="283" w:right="639" w:firstLine="360"/>
        <w:jc w:val="both"/>
        <w:rPr>
          <w:sz w:val="24"/>
        </w:rPr>
      </w:pPr>
      <w:r>
        <w:rPr>
          <w:sz w:val="24"/>
        </w:rPr>
        <w:t>выполнять требования</w:t>
      </w:r>
      <w:r>
        <w:rPr>
          <w:spacing w:val="-8"/>
          <w:sz w:val="24"/>
        </w:rPr>
        <w:t xml:space="preserve"> </w:t>
      </w:r>
      <w:r>
        <w:rPr>
          <w:sz w:val="24"/>
        </w:rPr>
        <w:t>Устава</w:t>
      </w:r>
      <w:r>
        <w:rPr>
          <w:spacing w:val="-3"/>
          <w:sz w:val="24"/>
        </w:rPr>
        <w:t xml:space="preserve"> </w:t>
      </w:r>
      <w:r>
        <w:rPr>
          <w:sz w:val="24"/>
        </w:rPr>
        <w:t>Школы, правил внутреннего распорядка</w:t>
      </w:r>
      <w:r>
        <w:rPr>
          <w:spacing w:val="-3"/>
          <w:sz w:val="24"/>
        </w:rPr>
        <w:t xml:space="preserve"> </w:t>
      </w:r>
      <w:r>
        <w:rPr>
          <w:sz w:val="24"/>
        </w:rPr>
        <w:t>и иных</w:t>
      </w:r>
      <w:r>
        <w:rPr>
          <w:spacing w:val="-11"/>
          <w:sz w:val="24"/>
        </w:rPr>
        <w:t xml:space="preserve"> </w:t>
      </w:r>
      <w:r>
        <w:rPr>
          <w:sz w:val="24"/>
        </w:rPr>
        <w:t xml:space="preserve">локальных нормативных актов Школы по вопросам организации и осуществления образовательной </w:t>
      </w:r>
      <w:r>
        <w:rPr>
          <w:spacing w:val="-2"/>
          <w:sz w:val="24"/>
        </w:rPr>
        <w:t>деятельности.</w:t>
      </w:r>
    </w:p>
    <w:p w14:paraId="1C683B5D" w14:textId="77777777" w:rsidR="00650C7F" w:rsidRDefault="006A4DE3">
      <w:pPr>
        <w:pStyle w:val="a4"/>
        <w:numPr>
          <w:ilvl w:val="2"/>
          <w:numId w:val="1"/>
        </w:numPr>
        <w:tabs>
          <w:tab w:val="left" w:pos="1210"/>
        </w:tabs>
        <w:spacing w:before="1" w:line="250" w:lineRule="exact"/>
        <w:ind w:left="1210" w:hanging="596"/>
        <w:jc w:val="both"/>
      </w:pPr>
      <w:r>
        <w:t>выполнять</w:t>
      </w:r>
      <w:r>
        <w:rPr>
          <w:spacing w:val="-16"/>
        </w:rPr>
        <w:t xml:space="preserve"> </w:t>
      </w:r>
      <w:r>
        <w:t>требования</w:t>
      </w:r>
      <w:r>
        <w:rPr>
          <w:spacing w:val="-15"/>
        </w:rPr>
        <w:t xml:space="preserve"> </w:t>
      </w:r>
      <w:r>
        <w:t>к</w:t>
      </w:r>
      <w:r>
        <w:rPr>
          <w:spacing w:val="-14"/>
        </w:rPr>
        <w:t xml:space="preserve"> </w:t>
      </w:r>
      <w:r>
        <w:t>дисциплине</w:t>
      </w:r>
      <w:r>
        <w:rPr>
          <w:spacing w:val="23"/>
        </w:rPr>
        <w:t xml:space="preserve"> </w:t>
      </w:r>
      <w:r>
        <w:t>на</w:t>
      </w:r>
      <w:r>
        <w:rPr>
          <w:spacing w:val="-9"/>
        </w:rPr>
        <w:t xml:space="preserve"> </w:t>
      </w:r>
      <w:r>
        <w:t>учебных</w:t>
      </w:r>
      <w:r>
        <w:rPr>
          <w:spacing w:val="-15"/>
        </w:rPr>
        <w:t xml:space="preserve"> </w:t>
      </w:r>
      <w:r>
        <w:t>занятиях</w:t>
      </w:r>
      <w:r>
        <w:rPr>
          <w:spacing w:val="-20"/>
        </w:rPr>
        <w:t xml:space="preserve"> </w:t>
      </w:r>
      <w:r>
        <w:t>и</w:t>
      </w:r>
      <w:r>
        <w:rPr>
          <w:spacing w:val="-14"/>
        </w:rPr>
        <w:t xml:space="preserve"> </w:t>
      </w:r>
      <w:r>
        <w:t>правилам</w:t>
      </w:r>
      <w:r>
        <w:rPr>
          <w:spacing w:val="-7"/>
        </w:rPr>
        <w:t xml:space="preserve"> </w:t>
      </w:r>
      <w:r>
        <w:rPr>
          <w:spacing w:val="-2"/>
        </w:rPr>
        <w:t>поведения;</w:t>
      </w:r>
    </w:p>
    <w:p w14:paraId="65BA13C2" w14:textId="77777777" w:rsidR="00650C7F" w:rsidRDefault="006A4DE3">
      <w:pPr>
        <w:pStyle w:val="a4"/>
        <w:numPr>
          <w:ilvl w:val="2"/>
          <w:numId w:val="1"/>
        </w:numPr>
        <w:tabs>
          <w:tab w:val="left" w:pos="1274"/>
        </w:tabs>
        <w:spacing w:line="247" w:lineRule="auto"/>
        <w:ind w:left="103" w:right="657" w:firstLine="540"/>
        <w:jc w:val="both"/>
        <w:rPr>
          <w:sz w:val="24"/>
        </w:rPr>
      </w:pPr>
      <w:r>
        <w:rPr>
          <w:sz w:val="24"/>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2E94E36D" w14:textId="77777777" w:rsidR="00650C7F" w:rsidRDefault="006A4DE3">
      <w:pPr>
        <w:pStyle w:val="a4"/>
        <w:numPr>
          <w:ilvl w:val="2"/>
          <w:numId w:val="1"/>
        </w:numPr>
        <w:tabs>
          <w:tab w:val="left" w:pos="1302"/>
        </w:tabs>
        <w:spacing w:line="235" w:lineRule="auto"/>
        <w:ind w:left="280" w:right="702" w:firstLine="362"/>
        <w:jc w:val="left"/>
        <w:rPr>
          <w:sz w:val="24"/>
        </w:rPr>
      </w:pPr>
      <w:r>
        <w:rPr>
          <w:sz w:val="24"/>
        </w:rPr>
        <w:t>уважать</w:t>
      </w:r>
      <w:r>
        <w:rPr>
          <w:spacing w:val="37"/>
          <w:sz w:val="24"/>
        </w:rPr>
        <w:t xml:space="preserve"> </w:t>
      </w:r>
      <w:r>
        <w:rPr>
          <w:sz w:val="24"/>
        </w:rPr>
        <w:t>честь и</w:t>
      </w:r>
      <w:r>
        <w:rPr>
          <w:spacing w:val="33"/>
          <w:sz w:val="24"/>
        </w:rPr>
        <w:t xml:space="preserve"> </w:t>
      </w:r>
      <w:r>
        <w:rPr>
          <w:sz w:val="24"/>
        </w:rPr>
        <w:t>достоинство других</w:t>
      </w:r>
      <w:r>
        <w:rPr>
          <w:spacing w:val="-1"/>
          <w:sz w:val="24"/>
        </w:rPr>
        <w:t xml:space="preserve"> </w:t>
      </w:r>
      <w:r>
        <w:rPr>
          <w:sz w:val="24"/>
        </w:rPr>
        <w:t>обучающихся и</w:t>
      </w:r>
      <w:r>
        <w:rPr>
          <w:spacing w:val="33"/>
          <w:sz w:val="24"/>
        </w:rPr>
        <w:t xml:space="preserve"> </w:t>
      </w:r>
      <w:r>
        <w:rPr>
          <w:sz w:val="24"/>
        </w:rPr>
        <w:t>работников</w:t>
      </w:r>
      <w:r>
        <w:rPr>
          <w:spacing w:val="29"/>
          <w:sz w:val="24"/>
        </w:rPr>
        <w:t xml:space="preserve"> </w:t>
      </w:r>
      <w:r>
        <w:rPr>
          <w:sz w:val="24"/>
        </w:rPr>
        <w:t>Школы, не создавать препятствий для получения образования другими</w:t>
      </w:r>
      <w:r>
        <w:rPr>
          <w:spacing w:val="40"/>
          <w:sz w:val="24"/>
        </w:rPr>
        <w:t xml:space="preserve"> </w:t>
      </w:r>
      <w:r>
        <w:rPr>
          <w:sz w:val="24"/>
        </w:rPr>
        <w:t>обучающимися.</w:t>
      </w:r>
    </w:p>
    <w:p w14:paraId="20E5A04B" w14:textId="77777777" w:rsidR="00650C7F" w:rsidRDefault="006A4DE3">
      <w:pPr>
        <w:pStyle w:val="a4"/>
        <w:numPr>
          <w:ilvl w:val="2"/>
          <w:numId w:val="1"/>
        </w:numPr>
        <w:tabs>
          <w:tab w:val="left" w:pos="1240"/>
        </w:tabs>
        <w:ind w:left="1240" w:hanging="600"/>
        <w:jc w:val="left"/>
        <w:rPr>
          <w:sz w:val="24"/>
        </w:rPr>
      </w:pPr>
      <w:r>
        <w:rPr>
          <w:sz w:val="24"/>
        </w:rPr>
        <w:t>бережно</w:t>
      </w:r>
      <w:r>
        <w:rPr>
          <w:spacing w:val="-9"/>
          <w:sz w:val="24"/>
        </w:rPr>
        <w:t xml:space="preserve"> </w:t>
      </w:r>
      <w:r>
        <w:rPr>
          <w:sz w:val="24"/>
        </w:rPr>
        <w:t>относиться</w:t>
      </w:r>
      <w:r>
        <w:rPr>
          <w:spacing w:val="-13"/>
          <w:sz w:val="24"/>
        </w:rPr>
        <w:t xml:space="preserve"> </w:t>
      </w:r>
      <w:r>
        <w:rPr>
          <w:sz w:val="24"/>
        </w:rPr>
        <w:t>к</w:t>
      </w:r>
      <w:r>
        <w:rPr>
          <w:spacing w:val="-5"/>
          <w:sz w:val="24"/>
        </w:rPr>
        <w:t xml:space="preserve"> </w:t>
      </w:r>
      <w:r>
        <w:rPr>
          <w:sz w:val="24"/>
        </w:rPr>
        <w:t>имуществу</w:t>
      </w:r>
      <w:r>
        <w:rPr>
          <w:spacing w:val="1"/>
          <w:sz w:val="24"/>
        </w:rPr>
        <w:t xml:space="preserve"> </w:t>
      </w:r>
      <w:r>
        <w:rPr>
          <w:spacing w:val="-2"/>
          <w:sz w:val="24"/>
        </w:rPr>
        <w:t>Школы.</w:t>
      </w:r>
    </w:p>
    <w:p w14:paraId="244332F7" w14:textId="77777777" w:rsidR="00650C7F" w:rsidRDefault="006A4DE3">
      <w:pPr>
        <w:pStyle w:val="a4"/>
        <w:numPr>
          <w:ilvl w:val="2"/>
          <w:numId w:val="1"/>
        </w:numPr>
        <w:tabs>
          <w:tab w:val="left" w:pos="1240"/>
        </w:tabs>
        <w:spacing w:before="2" w:line="271" w:lineRule="exact"/>
        <w:ind w:left="1240" w:hanging="600"/>
        <w:jc w:val="left"/>
        <w:rPr>
          <w:sz w:val="24"/>
        </w:rPr>
      </w:pPr>
      <w:r>
        <w:rPr>
          <w:sz w:val="24"/>
        </w:rPr>
        <w:t>соблюдать</w:t>
      </w:r>
      <w:r>
        <w:rPr>
          <w:spacing w:val="-5"/>
          <w:sz w:val="24"/>
        </w:rPr>
        <w:t xml:space="preserve"> </w:t>
      </w:r>
      <w:r>
        <w:rPr>
          <w:sz w:val="24"/>
        </w:rPr>
        <w:t>режим</w:t>
      </w:r>
      <w:r>
        <w:rPr>
          <w:spacing w:val="-18"/>
          <w:sz w:val="24"/>
        </w:rPr>
        <w:t xml:space="preserve"> </w:t>
      </w:r>
      <w:r>
        <w:rPr>
          <w:sz w:val="24"/>
        </w:rPr>
        <w:t>организации</w:t>
      </w:r>
      <w:r>
        <w:rPr>
          <w:spacing w:val="-14"/>
          <w:sz w:val="24"/>
        </w:rPr>
        <w:t xml:space="preserve"> </w:t>
      </w:r>
      <w:r>
        <w:rPr>
          <w:sz w:val="24"/>
        </w:rPr>
        <w:t>образовательного</w:t>
      </w:r>
      <w:r>
        <w:rPr>
          <w:spacing w:val="9"/>
          <w:sz w:val="24"/>
        </w:rPr>
        <w:t xml:space="preserve"> </w:t>
      </w:r>
      <w:r>
        <w:rPr>
          <w:sz w:val="24"/>
        </w:rPr>
        <w:t>процесса</w:t>
      </w:r>
      <w:r>
        <w:rPr>
          <w:spacing w:val="-18"/>
          <w:sz w:val="24"/>
        </w:rPr>
        <w:t xml:space="preserve"> </w:t>
      </w:r>
      <w:r>
        <w:rPr>
          <w:sz w:val="24"/>
        </w:rPr>
        <w:t>в</w:t>
      </w:r>
      <w:r>
        <w:rPr>
          <w:spacing w:val="-14"/>
          <w:sz w:val="24"/>
        </w:rPr>
        <w:t xml:space="preserve"> </w:t>
      </w:r>
      <w:r>
        <w:rPr>
          <w:spacing w:val="-2"/>
          <w:sz w:val="24"/>
        </w:rPr>
        <w:t>школы;</w:t>
      </w:r>
    </w:p>
    <w:p w14:paraId="4106FFC7" w14:textId="77777777" w:rsidR="00650C7F" w:rsidRDefault="006A4DE3">
      <w:pPr>
        <w:pStyle w:val="a4"/>
        <w:numPr>
          <w:ilvl w:val="2"/>
          <w:numId w:val="1"/>
        </w:numPr>
        <w:tabs>
          <w:tab w:val="left" w:pos="1403"/>
        </w:tabs>
        <w:spacing w:line="235" w:lineRule="auto"/>
        <w:ind w:left="100" w:right="643" w:firstLine="540"/>
        <w:jc w:val="both"/>
        <w:rPr>
          <w:sz w:val="24"/>
        </w:rPr>
      </w:pPr>
      <w:r>
        <w:rPr>
          <w:sz w:val="24"/>
        </w:rPr>
        <w:t>следить за своим внешним видом, выполнять требования к внешнему виду, установленному локальным нормативным актом школы; соблюдать требования делового этикета, принятого в школе;</w:t>
      </w:r>
    </w:p>
    <w:p w14:paraId="448F4B29" w14:textId="77777777" w:rsidR="00650C7F" w:rsidRDefault="006A4DE3">
      <w:pPr>
        <w:pStyle w:val="a4"/>
        <w:numPr>
          <w:ilvl w:val="2"/>
          <w:numId w:val="1"/>
        </w:numPr>
        <w:tabs>
          <w:tab w:val="left" w:pos="1298"/>
        </w:tabs>
        <w:spacing w:before="2" w:line="247" w:lineRule="auto"/>
        <w:ind w:left="98" w:right="651" w:firstLine="540"/>
        <w:jc w:val="both"/>
        <w:rPr>
          <w:sz w:val="24"/>
        </w:rPr>
      </w:pPr>
      <w:r>
        <w:rPr>
          <w:sz w:val="24"/>
        </w:rPr>
        <w:t>соблюдать нормы законодательства в сфере охраны здоровья граждан от воздействия окружающего</w:t>
      </w:r>
      <w:r>
        <w:rPr>
          <w:spacing w:val="40"/>
          <w:sz w:val="24"/>
        </w:rPr>
        <w:t xml:space="preserve"> </w:t>
      </w:r>
      <w:r>
        <w:rPr>
          <w:sz w:val="24"/>
        </w:rPr>
        <w:t>табачного дыма и последствий потребления табака;</w:t>
      </w:r>
    </w:p>
    <w:p w14:paraId="484343E1" w14:textId="77777777" w:rsidR="00650C7F" w:rsidRDefault="006A4DE3">
      <w:pPr>
        <w:pStyle w:val="a4"/>
        <w:numPr>
          <w:ilvl w:val="2"/>
          <w:numId w:val="1"/>
        </w:numPr>
        <w:tabs>
          <w:tab w:val="left" w:pos="1449"/>
        </w:tabs>
        <w:spacing w:line="235" w:lineRule="auto"/>
        <w:ind w:left="278" w:right="638" w:firstLine="360"/>
        <w:jc w:val="both"/>
        <w:rPr>
          <w:sz w:val="24"/>
        </w:rPr>
      </w:pPr>
      <w:r>
        <w:rPr>
          <w:sz w:val="24"/>
        </w:rPr>
        <w:t xml:space="preserve">не осуществлять действия, влекущие за собой нарушение прав других граждан на </w:t>
      </w:r>
      <w:r>
        <w:rPr>
          <w:sz w:val="24"/>
        </w:rPr>
        <w:lastRenderedPageBreak/>
        <w:t>благоприятную среду жизнедеятельности без окружающего табачного дыма и охрану их здоровья от воздействия</w:t>
      </w:r>
      <w:r>
        <w:rPr>
          <w:spacing w:val="-2"/>
          <w:sz w:val="24"/>
        </w:rPr>
        <w:t xml:space="preserve"> </w:t>
      </w:r>
      <w:r>
        <w:rPr>
          <w:sz w:val="24"/>
        </w:rPr>
        <w:t>окружающего</w:t>
      </w:r>
      <w:r>
        <w:rPr>
          <w:spacing w:val="40"/>
          <w:sz w:val="24"/>
        </w:rPr>
        <w:t xml:space="preserve"> </w:t>
      </w:r>
      <w:r>
        <w:rPr>
          <w:sz w:val="24"/>
        </w:rPr>
        <w:t>табачного дыма и последствий потребления</w:t>
      </w:r>
      <w:r>
        <w:rPr>
          <w:spacing w:val="-2"/>
          <w:sz w:val="24"/>
        </w:rPr>
        <w:t xml:space="preserve"> </w:t>
      </w:r>
      <w:r>
        <w:rPr>
          <w:sz w:val="24"/>
        </w:rPr>
        <w:t>табака;</w:t>
      </w:r>
    </w:p>
    <w:p w14:paraId="578FDC5D" w14:textId="77777777" w:rsidR="00650C7F" w:rsidRDefault="006A4DE3">
      <w:pPr>
        <w:pStyle w:val="a4"/>
        <w:numPr>
          <w:ilvl w:val="2"/>
          <w:numId w:val="1"/>
        </w:numPr>
        <w:tabs>
          <w:tab w:val="left" w:pos="1358"/>
        </w:tabs>
        <w:spacing w:line="274" w:lineRule="exact"/>
        <w:ind w:left="1358"/>
        <w:jc w:val="both"/>
        <w:rPr>
          <w:sz w:val="24"/>
        </w:rPr>
      </w:pPr>
      <w:r>
        <w:rPr>
          <w:sz w:val="24"/>
        </w:rPr>
        <w:t>своевременно</w:t>
      </w:r>
      <w:r>
        <w:rPr>
          <w:spacing w:val="-17"/>
          <w:sz w:val="24"/>
        </w:rPr>
        <w:t xml:space="preserve"> </w:t>
      </w:r>
      <w:r>
        <w:rPr>
          <w:sz w:val="24"/>
        </w:rPr>
        <w:t>проходить</w:t>
      </w:r>
      <w:r>
        <w:rPr>
          <w:spacing w:val="-5"/>
          <w:sz w:val="24"/>
        </w:rPr>
        <w:t xml:space="preserve"> </w:t>
      </w:r>
      <w:r>
        <w:rPr>
          <w:sz w:val="24"/>
        </w:rPr>
        <w:t>все</w:t>
      </w:r>
      <w:r>
        <w:rPr>
          <w:spacing w:val="-2"/>
          <w:sz w:val="24"/>
        </w:rPr>
        <w:t xml:space="preserve"> </w:t>
      </w:r>
      <w:r>
        <w:rPr>
          <w:sz w:val="24"/>
        </w:rPr>
        <w:t>необходимые</w:t>
      </w:r>
      <w:r>
        <w:rPr>
          <w:spacing w:val="-2"/>
          <w:sz w:val="24"/>
        </w:rPr>
        <w:t xml:space="preserve"> </w:t>
      </w:r>
      <w:r>
        <w:rPr>
          <w:sz w:val="24"/>
        </w:rPr>
        <w:t>медицинские</w:t>
      </w:r>
      <w:r>
        <w:rPr>
          <w:spacing w:val="-16"/>
          <w:sz w:val="24"/>
        </w:rPr>
        <w:t xml:space="preserve"> </w:t>
      </w:r>
      <w:r>
        <w:rPr>
          <w:spacing w:val="-2"/>
          <w:sz w:val="24"/>
        </w:rPr>
        <w:t>осмотры.</w:t>
      </w:r>
    </w:p>
    <w:p w14:paraId="4505BC85" w14:textId="77777777" w:rsidR="00650C7F" w:rsidRDefault="006A4DE3">
      <w:pPr>
        <w:pStyle w:val="a4"/>
        <w:numPr>
          <w:ilvl w:val="2"/>
          <w:numId w:val="1"/>
        </w:numPr>
        <w:tabs>
          <w:tab w:val="left" w:pos="1446"/>
        </w:tabs>
        <w:spacing w:line="242" w:lineRule="auto"/>
        <w:ind w:left="278" w:right="405" w:firstLine="360"/>
        <w:jc w:val="both"/>
        <w:rPr>
          <w:sz w:val="24"/>
        </w:rPr>
      </w:pPr>
      <w:r>
        <w:rPr>
          <w:sz w:val="24"/>
        </w:rPr>
        <w:t>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w:t>
      </w:r>
      <w:r>
        <w:rPr>
          <w:spacing w:val="40"/>
          <w:sz w:val="24"/>
        </w:rPr>
        <w:t xml:space="preserve"> </w:t>
      </w:r>
      <w:r>
        <w:rPr>
          <w:spacing w:val="-2"/>
          <w:sz w:val="24"/>
        </w:rPr>
        <w:t>случаях;</w:t>
      </w:r>
    </w:p>
    <w:p w14:paraId="081E00E7" w14:textId="77777777" w:rsidR="00650C7F" w:rsidRDefault="006A4DE3">
      <w:pPr>
        <w:pStyle w:val="a4"/>
        <w:numPr>
          <w:ilvl w:val="2"/>
          <w:numId w:val="1"/>
        </w:numPr>
        <w:tabs>
          <w:tab w:val="left" w:pos="1370"/>
        </w:tabs>
        <w:spacing w:line="235" w:lineRule="auto"/>
        <w:ind w:left="276" w:right="644" w:firstLine="360"/>
        <w:jc w:val="both"/>
        <w:rPr>
          <w:sz w:val="24"/>
        </w:rPr>
      </w:pPr>
      <w:r>
        <w:rPr>
          <w:sz w:val="24"/>
        </w:rPr>
        <w:t>иные обязанности учащихся, не</w:t>
      </w:r>
      <w:r>
        <w:rPr>
          <w:spacing w:val="-1"/>
          <w:sz w:val="24"/>
        </w:rPr>
        <w:t xml:space="preserve"> </w:t>
      </w:r>
      <w:r>
        <w:rPr>
          <w:sz w:val="24"/>
        </w:rPr>
        <w:t>предусмотренные</w:t>
      </w:r>
      <w:r>
        <w:rPr>
          <w:spacing w:val="-1"/>
          <w:sz w:val="24"/>
        </w:rPr>
        <w:t xml:space="preserve"> </w:t>
      </w:r>
      <w:r>
        <w:rPr>
          <w:sz w:val="24"/>
        </w:rPr>
        <w:t>настоящим</w:t>
      </w:r>
      <w:r>
        <w:rPr>
          <w:spacing w:val="-12"/>
          <w:sz w:val="24"/>
        </w:rPr>
        <w:t xml:space="preserve"> </w:t>
      </w:r>
      <w:proofErr w:type="spellStart"/>
      <w:proofErr w:type="gramStart"/>
      <w:r>
        <w:rPr>
          <w:sz w:val="24"/>
        </w:rPr>
        <w:t>Уставом,устанавливаются</w:t>
      </w:r>
      <w:proofErr w:type="spellEnd"/>
      <w:proofErr w:type="gramEnd"/>
      <w:r>
        <w:rPr>
          <w:sz w:val="24"/>
        </w:rPr>
        <w:t xml:space="preserve"> Федеральным законом от 29.12.2012 № 273-ФЗ «Об образовании в Российской Федерации» и иными нормативными правовыми актами Российской Федерации.</w:t>
      </w:r>
    </w:p>
    <w:p w14:paraId="02155572" w14:textId="77777777" w:rsidR="00650C7F" w:rsidRDefault="006A4DE3">
      <w:pPr>
        <w:pStyle w:val="a4"/>
        <w:numPr>
          <w:ilvl w:val="0"/>
          <w:numId w:val="1"/>
        </w:numPr>
        <w:tabs>
          <w:tab w:val="left" w:pos="1175"/>
        </w:tabs>
        <w:spacing w:before="255"/>
        <w:ind w:left="1175" w:hanging="239"/>
        <w:jc w:val="left"/>
        <w:rPr>
          <w:i/>
          <w:sz w:val="24"/>
        </w:rPr>
      </w:pPr>
      <w:r>
        <w:rPr>
          <w:i/>
          <w:sz w:val="24"/>
        </w:rPr>
        <w:t>Общие</w:t>
      </w:r>
      <w:r>
        <w:rPr>
          <w:i/>
          <w:spacing w:val="-1"/>
          <w:sz w:val="24"/>
        </w:rPr>
        <w:t xml:space="preserve"> </w:t>
      </w:r>
      <w:r>
        <w:rPr>
          <w:i/>
          <w:sz w:val="24"/>
        </w:rPr>
        <w:t>правила</w:t>
      </w:r>
      <w:r>
        <w:rPr>
          <w:i/>
          <w:spacing w:val="-10"/>
          <w:sz w:val="24"/>
        </w:rPr>
        <w:t xml:space="preserve"> </w:t>
      </w:r>
      <w:r>
        <w:rPr>
          <w:i/>
          <w:spacing w:val="-2"/>
          <w:sz w:val="24"/>
        </w:rPr>
        <w:t>поведения</w:t>
      </w:r>
    </w:p>
    <w:p w14:paraId="077B9A62" w14:textId="77777777" w:rsidR="00650C7F" w:rsidRDefault="00650C7F">
      <w:pPr>
        <w:pStyle w:val="a3"/>
        <w:spacing w:before="5"/>
        <w:ind w:left="0"/>
        <w:rPr>
          <w:i/>
        </w:rPr>
      </w:pPr>
    </w:p>
    <w:p w14:paraId="2BDE5C46" w14:textId="77777777" w:rsidR="00650C7F" w:rsidRDefault="006A4DE3">
      <w:pPr>
        <w:pStyle w:val="a4"/>
        <w:numPr>
          <w:ilvl w:val="1"/>
          <w:numId w:val="1"/>
        </w:numPr>
        <w:tabs>
          <w:tab w:val="left" w:pos="942"/>
        </w:tabs>
        <w:spacing w:line="242" w:lineRule="auto"/>
        <w:ind w:left="103" w:right="803" w:firstLine="480"/>
        <w:jc w:val="both"/>
      </w:pPr>
      <w:r>
        <w:rPr>
          <w:sz w:val="24"/>
        </w:rPr>
        <w:t>Обучающиеся приходят в</w:t>
      </w:r>
      <w:r>
        <w:rPr>
          <w:spacing w:val="-4"/>
          <w:sz w:val="24"/>
        </w:rPr>
        <w:t xml:space="preserve"> </w:t>
      </w:r>
      <w:r>
        <w:rPr>
          <w:sz w:val="24"/>
        </w:rPr>
        <w:t>Школу</w:t>
      </w:r>
      <w:r>
        <w:rPr>
          <w:spacing w:val="-6"/>
          <w:sz w:val="24"/>
        </w:rPr>
        <w:t xml:space="preserve"> </w:t>
      </w:r>
      <w:r>
        <w:rPr>
          <w:sz w:val="24"/>
        </w:rPr>
        <w:t xml:space="preserve">за </w:t>
      </w:r>
      <w:proofErr w:type="gramStart"/>
      <w:r>
        <w:rPr>
          <w:sz w:val="24"/>
        </w:rPr>
        <w:t>15</w:t>
      </w:r>
      <w:r>
        <w:rPr>
          <w:spacing w:val="-8"/>
          <w:sz w:val="24"/>
        </w:rPr>
        <w:t xml:space="preserve"> </w:t>
      </w:r>
      <w:r>
        <w:rPr>
          <w:sz w:val="24"/>
        </w:rPr>
        <w:t>–</w:t>
      </w:r>
      <w:r>
        <w:rPr>
          <w:spacing w:val="-8"/>
          <w:sz w:val="24"/>
        </w:rPr>
        <w:t xml:space="preserve"> </w:t>
      </w:r>
      <w:r>
        <w:rPr>
          <w:sz w:val="24"/>
        </w:rPr>
        <w:t>20</w:t>
      </w:r>
      <w:proofErr w:type="gramEnd"/>
      <w:r>
        <w:rPr>
          <w:spacing w:val="-8"/>
          <w:sz w:val="24"/>
        </w:rPr>
        <w:t xml:space="preserve"> </w:t>
      </w:r>
      <w:r>
        <w:rPr>
          <w:sz w:val="24"/>
        </w:rPr>
        <w:t>минут</w:t>
      </w:r>
      <w:r>
        <w:rPr>
          <w:spacing w:val="-8"/>
          <w:sz w:val="24"/>
        </w:rPr>
        <w:t xml:space="preserve"> </w:t>
      </w:r>
      <w:r>
        <w:rPr>
          <w:sz w:val="24"/>
        </w:rPr>
        <w:t>до</w:t>
      </w:r>
      <w:r>
        <w:rPr>
          <w:spacing w:val="-8"/>
          <w:sz w:val="24"/>
        </w:rPr>
        <w:t xml:space="preserve"> </w:t>
      </w:r>
      <w:r>
        <w:rPr>
          <w:sz w:val="24"/>
        </w:rPr>
        <w:t>начала</w:t>
      </w:r>
      <w:r>
        <w:rPr>
          <w:spacing w:val="-4"/>
          <w:sz w:val="24"/>
        </w:rPr>
        <w:t xml:space="preserve"> </w:t>
      </w:r>
      <w:r>
        <w:rPr>
          <w:sz w:val="24"/>
        </w:rPr>
        <w:t>уроков,</w:t>
      </w:r>
      <w:r>
        <w:rPr>
          <w:spacing w:val="17"/>
          <w:sz w:val="24"/>
        </w:rPr>
        <w:t xml:space="preserve"> </w:t>
      </w:r>
      <w:r>
        <w:rPr>
          <w:sz w:val="24"/>
        </w:rPr>
        <w:t>оставляют</w:t>
      </w:r>
      <w:r>
        <w:rPr>
          <w:spacing w:val="-7"/>
          <w:sz w:val="24"/>
        </w:rPr>
        <w:t xml:space="preserve"> </w:t>
      </w:r>
      <w:r>
        <w:rPr>
          <w:sz w:val="24"/>
        </w:rPr>
        <w:t>в</w:t>
      </w:r>
      <w:r>
        <w:rPr>
          <w:spacing w:val="-14"/>
          <w:sz w:val="24"/>
        </w:rPr>
        <w:t xml:space="preserve"> </w:t>
      </w:r>
      <w:r>
        <w:rPr>
          <w:sz w:val="24"/>
        </w:rPr>
        <w:t>гардеробе верхнюю одежду, надевают сменную обувь. За оставленные в карманах ценные вещи несет ответственность сам обучающийся.</w:t>
      </w:r>
    </w:p>
    <w:p w14:paraId="0C86BC85" w14:textId="77777777" w:rsidR="00650C7F" w:rsidRDefault="006A4DE3">
      <w:pPr>
        <w:pStyle w:val="a4"/>
        <w:numPr>
          <w:ilvl w:val="1"/>
          <w:numId w:val="1"/>
        </w:numPr>
        <w:tabs>
          <w:tab w:val="left" w:pos="1005"/>
        </w:tabs>
        <w:spacing w:line="235" w:lineRule="auto"/>
        <w:ind w:left="105" w:right="1483" w:firstLine="480"/>
        <w:jc w:val="left"/>
        <w:rPr>
          <w:sz w:val="24"/>
        </w:rPr>
      </w:pPr>
      <w:r>
        <w:rPr>
          <w:sz w:val="24"/>
        </w:rPr>
        <w:t>Опоздание</w:t>
      </w:r>
      <w:r>
        <w:rPr>
          <w:spacing w:val="-14"/>
          <w:sz w:val="24"/>
        </w:rPr>
        <w:t xml:space="preserve"> </w:t>
      </w:r>
      <w:r>
        <w:rPr>
          <w:sz w:val="24"/>
        </w:rPr>
        <w:t>на</w:t>
      </w:r>
      <w:r>
        <w:rPr>
          <w:spacing w:val="-1"/>
          <w:sz w:val="24"/>
        </w:rPr>
        <w:t xml:space="preserve"> </w:t>
      </w:r>
      <w:r>
        <w:rPr>
          <w:sz w:val="24"/>
        </w:rPr>
        <w:t>занятие</w:t>
      </w:r>
      <w:r>
        <w:rPr>
          <w:spacing w:val="-1"/>
          <w:sz w:val="24"/>
        </w:rPr>
        <w:t xml:space="preserve"> </w:t>
      </w:r>
      <w:r>
        <w:rPr>
          <w:sz w:val="24"/>
        </w:rPr>
        <w:t>без уважительной причины</w:t>
      </w:r>
      <w:r>
        <w:rPr>
          <w:spacing w:val="-9"/>
          <w:sz w:val="24"/>
        </w:rPr>
        <w:t xml:space="preserve"> </w:t>
      </w:r>
      <w:r>
        <w:rPr>
          <w:sz w:val="24"/>
        </w:rPr>
        <w:t>недопустимо.</w:t>
      </w:r>
      <w:r>
        <w:rPr>
          <w:spacing w:val="-11"/>
          <w:sz w:val="24"/>
        </w:rPr>
        <w:t xml:space="preserve"> </w:t>
      </w:r>
      <w:r>
        <w:rPr>
          <w:sz w:val="24"/>
        </w:rPr>
        <w:t>В случае опоздания обучающийся не мешает</w:t>
      </w:r>
      <w:r>
        <w:rPr>
          <w:spacing w:val="40"/>
          <w:sz w:val="24"/>
        </w:rPr>
        <w:t xml:space="preserve"> </w:t>
      </w:r>
      <w:r>
        <w:rPr>
          <w:sz w:val="24"/>
        </w:rPr>
        <w:t>другим обучающимся.</w:t>
      </w:r>
    </w:p>
    <w:p w14:paraId="27FAEF68" w14:textId="77777777" w:rsidR="00650C7F" w:rsidRDefault="006A4DE3">
      <w:pPr>
        <w:pStyle w:val="a4"/>
        <w:numPr>
          <w:ilvl w:val="1"/>
          <w:numId w:val="1"/>
        </w:numPr>
        <w:tabs>
          <w:tab w:val="left" w:pos="942"/>
        </w:tabs>
        <w:spacing w:before="3" w:line="235" w:lineRule="auto"/>
        <w:ind w:left="103" w:right="924" w:firstLine="480"/>
        <w:jc w:val="left"/>
      </w:pPr>
      <w:r>
        <w:rPr>
          <w:sz w:val="24"/>
        </w:rPr>
        <w:t>Обучающиеся поднимаются</w:t>
      </w:r>
      <w:r>
        <w:rPr>
          <w:spacing w:val="-10"/>
          <w:sz w:val="24"/>
        </w:rPr>
        <w:t xml:space="preserve"> </w:t>
      </w:r>
      <w:r>
        <w:rPr>
          <w:sz w:val="24"/>
        </w:rPr>
        <w:t>в учебные</w:t>
      </w:r>
      <w:r>
        <w:rPr>
          <w:spacing w:val="-9"/>
          <w:sz w:val="24"/>
        </w:rPr>
        <w:t xml:space="preserve"> </w:t>
      </w:r>
      <w:r>
        <w:rPr>
          <w:sz w:val="24"/>
        </w:rPr>
        <w:t>кабинеты</w:t>
      </w:r>
      <w:r>
        <w:rPr>
          <w:spacing w:val="-4"/>
          <w:sz w:val="24"/>
        </w:rPr>
        <w:t xml:space="preserve"> </w:t>
      </w:r>
      <w:r>
        <w:rPr>
          <w:sz w:val="24"/>
        </w:rPr>
        <w:t>за 10</w:t>
      </w:r>
      <w:r>
        <w:rPr>
          <w:spacing w:val="-6"/>
          <w:sz w:val="24"/>
        </w:rPr>
        <w:t xml:space="preserve"> </w:t>
      </w:r>
      <w:r>
        <w:rPr>
          <w:sz w:val="24"/>
        </w:rPr>
        <w:t>минут</w:t>
      </w:r>
      <w:r>
        <w:rPr>
          <w:spacing w:val="-5"/>
          <w:sz w:val="24"/>
        </w:rPr>
        <w:t xml:space="preserve"> </w:t>
      </w:r>
      <w:r>
        <w:rPr>
          <w:sz w:val="24"/>
        </w:rPr>
        <w:t>до начала</w:t>
      </w:r>
      <w:r>
        <w:rPr>
          <w:spacing w:val="-4"/>
          <w:sz w:val="24"/>
        </w:rPr>
        <w:t xml:space="preserve"> </w:t>
      </w:r>
      <w:r>
        <w:rPr>
          <w:sz w:val="24"/>
        </w:rPr>
        <w:t>урока,</w:t>
      </w:r>
      <w:r>
        <w:rPr>
          <w:spacing w:val="19"/>
          <w:sz w:val="24"/>
        </w:rPr>
        <w:t xml:space="preserve"> </w:t>
      </w:r>
      <w:r>
        <w:rPr>
          <w:sz w:val="24"/>
        </w:rPr>
        <w:t>готовят</w:t>
      </w:r>
      <w:r>
        <w:rPr>
          <w:spacing w:val="-5"/>
          <w:sz w:val="24"/>
        </w:rPr>
        <w:t xml:space="preserve"> </w:t>
      </w:r>
      <w:r>
        <w:rPr>
          <w:sz w:val="24"/>
        </w:rPr>
        <w:t>все необходимые учебные принадлежности (книги, тетради, дневник, ручку)</w:t>
      </w:r>
      <w:r>
        <w:rPr>
          <w:spacing w:val="40"/>
          <w:sz w:val="24"/>
        </w:rPr>
        <w:t xml:space="preserve"> </w:t>
      </w:r>
      <w:r>
        <w:rPr>
          <w:sz w:val="24"/>
        </w:rPr>
        <w:t>к предстоящему уроку.</w:t>
      </w:r>
    </w:p>
    <w:p w14:paraId="60BF23A3" w14:textId="77777777" w:rsidR="00650C7F" w:rsidRDefault="006A4DE3">
      <w:pPr>
        <w:pStyle w:val="a4"/>
        <w:numPr>
          <w:ilvl w:val="1"/>
          <w:numId w:val="1"/>
        </w:numPr>
        <w:tabs>
          <w:tab w:val="left" w:pos="1003"/>
        </w:tabs>
        <w:spacing w:before="2" w:line="242" w:lineRule="auto"/>
        <w:ind w:right="849" w:firstLine="300"/>
        <w:jc w:val="both"/>
        <w:rPr>
          <w:sz w:val="24"/>
        </w:rPr>
      </w:pPr>
      <w:r>
        <w:rPr>
          <w:sz w:val="24"/>
        </w:rPr>
        <w:t>Обучающиеся</w:t>
      </w:r>
      <w:r>
        <w:rPr>
          <w:spacing w:val="15"/>
          <w:sz w:val="24"/>
        </w:rPr>
        <w:t xml:space="preserve"> </w:t>
      </w:r>
      <w:r>
        <w:rPr>
          <w:sz w:val="24"/>
        </w:rPr>
        <w:t>занимают</w:t>
      </w:r>
      <w:r>
        <w:rPr>
          <w:spacing w:val="-2"/>
          <w:sz w:val="24"/>
        </w:rPr>
        <w:t xml:space="preserve"> </w:t>
      </w:r>
      <w:r>
        <w:rPr>
          <w:sz w:val="24"/>
        </w:rPr>
        <w:t>свои</w:t>
      </w:r>
      <w:r>
        <w:rPr>
          <w:spacing w:val="-8"/>
          <w:sz w:val="24"/>
        </w:rPr>
        <w:t xml:space="preserve"> </w:t>
      </w:r>
      <w:r>
        <w:rPr>
          <w:sz w:val="24"/>
        </w:rPr>
        <w:t>места в</w:t>
      </w:r>
      <w:r>
        <w:rPr>
          <w:spacing w:val="-12"/>
          <w:sz w:val="24"/>
        </w:rPr>
        <w:t xml:space="preserve"> </w:t>
      </w:r>
      <w:r>
        <w:rPr>
          <w:sz w:val="24"/>
        </w:rPr>
        <w:t>кабинете</w:t>
      </w:r>
      <w:r>
        <w:rPr>
          <w:spacing w:val="-2"/>
          <w:sz w:val="24"/>
        </w:rPr>
        <w:t xml:space="preserve"> </w:t>
      </w:r>
      <w:r>
        <w:rPr>
          <w:sz w:val="24"/>
        </w:rPr>
        <w:t>в</w:t>
      </w:r>
      <w:r>
        <w:rPr>
          <w:spacing w:val="-10"/>
          <w:sz w:val="24"/>
        </w:rPr>
        <w:t xml:space="preserve"> </w:t>
      </w:r>
      <w:r>
        <w:rPr>
          <w:sz w:val="24"/>
        </w:rPr>
        <w:t>соответствии</w:t>
      </w:r>
      <w:r>
        <w:rPr>
          <w:spacing w:val="-10"/>
          <w:sz w:val="24"/>
        </w:rPr>
        <w:t xml:space="preserve"> </w:t>
      </w:r>
      <w:r>
        <w:rPr>
          <w:sz w:val="24"/>
        </w:rPr>
        <w:t>с</w:t>
      </w:r>
      <w:r>
        <w:rPr>
          <w:spacing w:val="-3"/>
          <w:sz w:val="24"/>
        </w:rPr>
        <w:t xml:space="preserve"> </w:t>
      </w:r>
      <w:r>
        <w:rPr>
          <w:sz w:val="24"/>
        </w:rPr>
        <w:t>установленным</w:t>
      </w:r>
      <w:r>
        <w:rPr>
          <w:spacing w:val="-15"/>
          <w:sz w:val="24"/>
        </w:rPr>
        <w:t xml:space="preserve"> </w:t>
      </w:r>
      <w:r>
        <w:rPr>
          <w:sz w:val="24"/>
        </w:rPr>
        <w:t>классным руководителем или учителем-предметником планом, составленным с учётом психофизических особенностей учащихся.</w:t>
      </w:r>
    </w:p>
    <w:p w14:paraId="1FC704E9" w14:textId="77777777" w:rsidR="00650C7F" w:rsidRDefault="006A4DE3">
      <w:pPr>
        <w:pStyle w:val="a4"/>
        <w:numPr>
          <w:ilvl w:val="1"/>
          <w:numId w:val="1"/>
        </w:numPr>
        <w:tabs>
          <w:tab w:val="left" w:pos="1003"/>
        </w:tabs>
        <w:spacing w:line="235" w:lineRule="auto"/>
        <w:ind w:right="819" w:firstLine="300"/>
        <w:jc w:val="both"/>
        <w:rPr>
          <w:sz w:val="24"/>
        </w:rPr>
      </w:pPr>
      <w:r>
        <w:rPr>
          <w:sz w:val="24"/>
        </w:rPr>
        <w:t>Обучающиеся является в</w:t>
      </w:r>
      <w:r>
        <w:rPr>
          <w:spacing w:val="-4"/>
          <w:sz w:val="24"/>
        </w:rPr>
        <w:t xml:space="preserve"> </w:t>
      </w:r>
      <w:r>
        <w:rPr>
          <w:sz w:val="24"/>
        </w:rPr>
        <w:t>Школу с</w:t>
      </w:r>
      <w:r>
        <w:rPr>
          <w:spacing w:val="-9"/>
          <w:sz w:val="24"/>
        </w:rPr>
        <w:t xml:space="preserve"> </w:t>
      </w:r>
      <w:r>
        <w:rPr>
          <w:sz w:val="24"/>
        </w:rPr>
        <w:t>подготовленными</w:t>
      </w:r>
      <w:r>
        <w:rPr>
          <w:spacing w:val="-12"/>
          <w:sz w:val="24"/>
        </w:rPr>
        <w:t xml:space="preserve"> </w:t>
      </w:r>
      <w:r>
        <w:rPr>
          <w:sz w:val="24"/>
        </w:rPr>
        <w:t>домашними</w:t>
      </w:r>
      <w:r>
        <w:rPr>
          <w:spacing w:val="-2"/>
          <w:sz w:val="24"/>
        </w:rPr>
        <w:t xml:space="preserve"> </w:t>
      </w:r>
      <w:r>
        <w:rPr>
          <w:sz w:val="24"/>
        </w:rPr>
        <w:t>заданиями</w:t>
      </w:r>
      <w:r>
        <w:rPr>
          <w:spacing w:val="-2"/>
          <w:sz w:val="24"/>
        </w:rPr>
        <w:t xml:space="preserve"> </w:t>
      </w:r>
      <w:r>
        <w:rPr>
          <w:sz w:val="24"/>
        </w:rPr>
        <w:t>по</w:t>
      </w:r>
      <w:r>
        <w:rPr>
          <w:spacing w:val="-8"/>
          <w:sz w:val="24"/>
        </w:rPr>
        <w:t xml:space="preserve"> </w:t>
      </w:r>
      <w:r>
        <w:rPr>
          <w:sz w:val="24"/>
        </w:rPr>
        <w:t>предметам согласно расписанию уроков.</w:t>
      </w:r>
    </w:p>
    <w:p w14:paraId="311434F7" w14:textId="77777777" w:rsidR="00650C7F" w:rsidRDefault="006A4DE3">
      <w:pPr>
        <w:pStyle w:val="a4"/>
        <w:numPr>
          <w:ilvl w:val="1"/>
          <w:numId w:val="1"/>
        </w:numPr>
        <w:tabs>
          <w:tab w:val="left" w:pos="1003"/>
        </w:tabs>
        <w:ind w:left="1003" w:hanging="420"/>
        <w:jc w:val="both"/>
        <w:rPr>
          <w:sz w:val="24"/>
        </w:rPr>
      </w:pPr>
      <w:r>
        <w:rPr>
          <w:sz w:val="24"/>
        </w:rPr>
        <w:t>Обучающиеся</w:t>
      </w:r>
      <w:r>
        <w:rPr>
          <w:spacing w:val="8"/>
          <w:sz w:val="24"/>
        </w:rPr>
        <w:t xml:space="preserve"> </w:t>
      </w:r>
      <w:r>
        <w:rPr>
          <w:sz w:val="24"/>
        </w:rPr>
        <w:t>приходят</w:t>
      </w:r>
      <w:r>
        <w:rPr>
          <w:spacing w:val="6"/>
          <w:sz w:val="24"/>
        </w:rPr>
        <w:t xml:space="preserve"> </w:t>
      </w:r>
      <w:r>
        <w:rPr>
          <w:sz w:val="24"/>
        </w:rPr>
        <w:t>в</w:t>
      </w:r>
      <w:r>
        <w:rPr>
          <w:spacing w:val="-3"/>
          <w:sz w:val="24"/>
        </w:rPr>
        <w:t xml:space="preserve"> </w:t>
      </w:r>
      <w:r>
        <w:rPr>
          <w:sz w:val="24"/>
        </w:rPr>
        <w:t>Школу</w:t>
      </w:r>
      <w:r>
        <w:rPr>
          <w:spacing w:val="-1"/>
          <w:sz w:val="24"/>
        </w:rPr>
        <w:t xml:space="preserve"> </w:t>
      </w:r>
      <w:r>
        <w:rPr>
          <w:sz w:val="24"/>
        </w:rPr>
        <w:t>в</w:t>
      </w:r>
      <w:r>
        <w:rPr>
          <w:spacing w:val="-2"/>
          <w:sz w:val="24"/>
        </w:rPr>
        <w:t xml:space="preserve"> </w:t>
      </w:r>
      <w:r>
        <w:rPr>
          <w:sz w:val="24"/>
        </w:rPr>
        <w:t>соответствии</w:t>
      </w:r>
      <w:r>
        <w:rPr>
          <w:spacing w:val="-15"/>
          <w:sz w:val="24"/>
        </w:rPr>
        <w:t xml:space="preserve"> </w:t>
      </w:r>
      <w:r>
        <w:rPr>
          <w:sz w:val="24"/>
        </w:rPr>
        <w:t>с</w:t>
      </w:r>
      <w:r>
        <w:rPr>
          <w:spacing w:val="-12"/>
          <w:sz w:val="24"/>
        </w:rPr>
        <w:t xml:space="preserve"> </w:t>
      </w:r>
      <w:r>
        <w:rPr>
          <w:sz w:val="24"/>
        </w:rPr>
        <w:t>требованиями</w:t>
      </w:r>
      <w:r>
        <w:rPr>
          <w:spacing w:val="-15"/>
          <w:sz w:val="24"/>
        </w:rPr>
        <w:t xml:space="preserve"> </w:t>
      </w:r>
      <w:r>
        <w:rPr>
          <w:sz w:val="24"/>
        </w:rPr>
        <w:t>к</w:t>
      </w:r>
      <w:r>
        <w:rPr>
          <w:spacing w:val="-5"/>
          <w:sz w:val="24"/>
        </w:rPr>
        <w:t xml:space="preserve"> </w:t>
      </w:r>
      <w:r>
        <w:rPr>
          <w:sz w:val="24"/>
        </w:rPr>
        <w:t>одежде</w:t>
      </w:r>
      <w:r>
        <w:rPr>
          <w:spacing w:val="-5"/>
          <w:sz w:val="24"/>
        </w:rPr>
        <w:t xml:space="preserve"> </w:t>
      </w:r>
      <w:r>
        <w:rPr>
          <w:spacing w:val="-2"/>
          <w:sz w:val="24"/>
        </w:rPr>
        <w:t>учащихся.</w:t>
      </w:r>
    </w:p>
    <w:p w14:paraId="6F40A4CB" w14:textId="77777777" w:rsidR="00650C7F" w:rsidRDefault="006A4DE3">
      <w:pPr>
        <w:pStyle w:val="a4"/>
        <w:numPr>
          <w:ilvl w:val="1"/>
          <w:numId w:val="1"/>
        </w:numPr>
        <w:tabs>
          <w:tab w:val="left" w:pos="583"/>
          <w:tab w:val="left" w:pos="957"/>
        </w:tabs>
        <w:spacing w:before="5" w:line="247" w:lineRule="auto"/>
        <w:ind w:left="583" w:right="1369" w:hanging="46"/>
        <w:jc w:val="left"/>
        <w:rPr>
          <w:sz w:val="24"/>
        </w:rPr>
      </w:pPr>
      <w:r>
        <w:rPr>
          <w:sz w:val="24"/>
        </w:rPr>
        <w:t>На</w:t>
      </w:r>
      <w:r>
        <w:rPr>
          <w:spacing w:val="40"/>
          <w:sz w:val="24"/>
        </w:rPr>
        <w:t xml:space="preserve"> </w:t>
      </w:r>
      <w:r>
        <w:rPr>
          <w:sz w:val="24"/>
        </w:rPr>
        <w:t>уроках</w:t>
      </w:r>
      <w:r>
        <w:rPr>
          <w:spacing w:val="40"/>
          <w:sz w:val="24"/>
        </w:rPr>
        <w:t xml:space="preserve"> </w:t>
      </w:r>
      <w:r>
        <w:rPr>
          <w:sz w:val="24"/>
        </w:rPr>
        <w:t>технологии</w:t>
      </w:r>
      <w:r>
        <w:rPr>
          <w:spacing w:val="40"/>
          <w:sz w:val="24"/>
        </w:rPr>
        <w:t xml:space="preserve"> </w:t>
      </w:r>
      <w:r>
        <w:rPr>
          <w:sz w:val="24"/>
        </w:rPr>
        <w:t>юноши</w:t>
      </w:r>
      <w:r>
        <w:rPr>
          <w:spacing w:val="40"/>
          <w:sz w:val="24"/>
        </w:rPr>
        <w:t xml:space="preserve"> </w:t>
      </w:r>
      <w:r>
        <w:rPr>
          <w:sz w:val="24"/>
        </w:rPr>
        <w:t>должны</w:t>
      </w:r>
      <w:r>
        <w:rPr>
          <w:spacing w:val="40"/>
          <w:sz w:val="24"/>
        </w:rPr>
        <w:t xml:space="preserve"> </w:t>
      </w:r>
      <w:r>
        <w:rPr>
          <w:sz w:val="24"/>
        </w:rPr>
        <w:t>иметь</w:t>
      </w:r>
      <w:r>
        <w:rPr>
          <w:spacing w:val="40"/>
          <w:sz w:val="24"/>
        </w:rPr>
        <w:t xml:space="preserve"> </w:t>
      </w:r>
      <w:r>
        <w:rPr>
          <w:sz w:val="24"/>
        </w:rPr>
        <w:t>рабочий</w:t>
      </w:r>
      <w:r>
        <w:rPr>
          <w:spacing w:val="40"/>
          <w:sz w:val="24"/>
        </w:rPr>
        <w:t xml:space="preserve"> </w:t>
      </w:r>
      <w:r>
        <w:rPr>
          <w:sz w:val="24"/>
        </w:rPr>
        <w:t>халат,</w:t>
      </w:r>
      <w:r>
        <w:rPr>
          <w:spacing w:val="40"/>
          <w:sz w:val="24"/>
        </w:rPr>
        <w:t xml:space="preserve"> </w:t>
      </w:r>
      <w:r>
        <w:rPr>
          <w:sz w:val="24"/>
        </w:rPr>
        <w:t>девушки</w:t>
      </w:r>
      <w:r>
        <w:rPr>
          <w:spacing w:val="80"/>
          <w:sz w:val="24"/>
        </w:rPr>
        <w:t xml:space="preserve"> </w:t>
      </w:r>
      <w:r>
        <w:rPr>
          <w:sz w:val="24"/>
        </w:rPr>
        <w:t>-</w:t>
      </w:r>
      <w:r>
        <w:rPr>
          <w:spacing w:val="40"/>
          <w:sz w:val="24"/>
        </w:rPr>
        <w:t xml:space="preserve"> </w:t>
      </w:r>
      <w:r>
        <w:rPr>
          <w:sz w:val="24"/>
        </w:rPr>
        <w:t>фартук</w:t>
      </w:r>
      <w:r>
        <w:rPr>
          <w:spacing w:val="40"/>
          <w:sz w:val="24"/>
        </w:rPr>
        <w:t xml:space="preserve"> </w:t>
      </w:r>
      <w:r>
        <w:rPr>
          <w:sz w:val="24"/>
        </w:rPr>
        <w:t>и головные</w:t>
      </w:r>
      <w:r>
        <w:rPr>
          <w:spacing w:val="-7"/>
          <w:sz w:val="24"/>
        </w:rPr>
        <w:t xml:space="preserve"> </w:t>
      </w:r>
      <w:r>
        <w:rPr>
          <w:sz w:val="24"/>
        </w:rPr>
        <w:t>уборы.</w:t>
      </w:r>
    </w:p>
    <w:p w14:paraId="1DFF0160" w14:textId="77777777" w:rsidR="00650C7F" w:rsidRDefault="006A4DE3">
      <w:pPr>
        <w:pStyle w:val="a4"/>
        <w:numPr>
          <w:ilvl w:val="1"/>
          <w:numId w:val="1"/>
        </w:numPr>
        <w:tabs>
          <w:tab w:val="left" w:pos="912"/>
        </w:tabs>
        <w:spacing w:line="247" w:lineRule="exact"/>
        <w:ind w:left="912" w:hanging="420"/>
        <w:jc w:val="left"/>
        <w:rPr>
          <w:sz w:val="24"/>
        </w:rPr>
      </w:pPr>
      <w:r>
        <w:rPr>
          <w:sz w:val="24"/>
        </w:rPr>
        <w:t>Обучающиеся</w:t>
      </w:r>
      <w:r>
        <w:rPr>
          <w:spacing w:val="-3"/>
          <w:sz w:val="24"/>
        </w:rPr>
        <w:t xml:space="preserve"> </w:t>
      </w:r>
      <w:r>
        <w:rPr>
          <w:sz w:val="24"/>
        </w:rPr>
        <w:t>Школы</w:t>
      </w:r>
      <w:r>
        <w:rPr>
          <w:spacing w:val="11"/>
          <w:sz w:val="24"/>
        </w:rPr>
        <w:t xml:space="preserve"> </w:t>
      </w:r>
      <w:r>
        <w:rPr>
          <w:sz w:val="24"/>
        </w:rPr>
        <w:t>проявляют</w:t>
      </w:r>
      <w:r>
        <w:rPr>
          <w:spacing w:val="-11"/>
          <w:sz w:val="24"/>
        </w:rPr>
        <w:t xml:space="preserve"> </w:t>
      </w:r>
      <w:r>
        <w:rPr>
          <w:sz w:val="24"/>
        </w:rPr>
        <w:t>уважение</w:t>
      </w:r>
      <w:r>
        <w:rPr>
          <w:spacing w:val="-16"/>
          <w:sz w:val="24"/>
        </w:rPr>
        <w:t xml:space="preserve"> </w:t>
      </w:r>
      <w:r>
        <w:rPr>
          <w:sz w:val="24"/>
        </w:rPr>
        <w:t>к</w:t>
      </w:r>
      <w:r>
        <w:rPr>
          <w:spacing w:val="-11"/>
          <w:sz w:val="24"/>
        </w:rPr>
        <w:t xml:space="preserve"> </w:t>
      </w:r>
      <w:r>
        <w:rPr>
          <w:sz w:val="24"/>
        </w:rPr>
        <w:t>старшим,</w:t>
      </w:r>
      <w:r>
        <w:rPr>
          <w:spacing w:val="-2"/>
          <w:sz w:val="24"/>
        </w:rPr>
        <w:t xml:space="preserve"> </w:t>
      </w:r>
      <w:r>
        <w:rPr>
          <w:sz w:val="24"/>
        </w:rPr>
        <w:t>заботятся</w:t>
      </w:r>
      <w:r>
        <w:rPr>
          <w:spacing w:val="4"/>
          <w:sz w:val="24"/>
        </w:rPr>
        <w:t xml:space="preserve"> </w:t>
      </w:r>
      <w:r>
        <w:rPr>
          <w:sz w:val="24"/>
        </w:rPr>
        <w:t>о</w:t>
      </w:r>
      <w:r>
        <w:rPr>
          <w:spacing w:val="-14"/>
          <w:sz w:val="24"/>
        </w:rPr>
        <w:t xml:space="preserve"> </w:t>
      </w:r>
      <w:r>
        <w:rPr>
          <w:sz w:val="24"/>
        </w:rPr>
        <w:t>младших.</w:t>
      </w:r>
      <w:r>
        <w:rPr>
          <w:spacing w:val="9"/>
          <w:sz w:val="24"/>
        </w:rPr>
        <w:t xml:space="preserve"> </w:t>
      </w:r>
      <w:r>
        <w:rPr>
          <w:spacing w:val="-2"/>
          <w:sz w:val="24"/>
        </w:rPr>
        <w:t>Обучающиеся</w:t>
      </w:r>
    </w:p>
    <w:p w14:paraId="5AE47CA4" w14:textId="77777777" w:rsidR="00650C7F" w:rsidRDefault="006A4DE3">
      <w:pPr>
        <w:pStyle w:val="a3"/>
        <w:spacing w:line="269" w:lineRule="exact"/>
        <w:ind w:left="71"/>
      </w:pPr>
      <w:r>
        <w:t>уступают</w:t>
      </w:r>
      <w:r>
        <w:rPr>
          <w:spacing w:val="6"/>
        </w:rPr>
        <w:t xml:space="preserve"> </w:t>
      </w:r>
      <w:r>
        <w:t>дорогу</w:t>
      </w:r>
      <w:r>
        <w:rPr>
          <w:spacing w:val="-6"/>
        </w:rPr>
        <w:t xml:space="preserve"> </w:t>
      </w:r>
      <w:r>
        <w:t>взрослым,</w:t>
      </w:r>
      <w:r>
        <w:rPr>
          <w:spacing w:val="-14"/>
        </w:rPr>
        <w:t xml:space="preserve"> </w:t>
      </w:r>
      <w:r>
        <w:t>старшие</w:t>
      </w:r>
      <w:r>
        <w:rPr>
          <w:spacing w:val="-5"/>
        </w:rPr>
        <w:t xml:space="preserve"> </w:t>
      </w:r>
      <w:r>
        <w:t>обучающиеся</w:t>
      </w:r>
      <w:r>
        <w:rPr>
          <w:spacing w:val="17"/>
        </w:rPr>
        <w:t xml:space="preserve"> </w:t>
      </w:r>
      <w:r>
        <w:t>–</w:t>
      </w:r>
      <w:r>
        <w:rPr>
          <w:spacing w:val="-13"/>
        </w:rPr>
        <w:t xml:space="preserve"> </w:t>
      </w:r>
      <w:r>
        <w:t>младшим,</w:t>
      </w:r>
      <w:r>
        <w:rPr>
          <w:spacing w:val="-1"/>
        </w:rPr>
        <w:t xml:space="preserve"> </w:t>
      </w:r>
      <w:r>
        <w:t>мальчики</w:t>
      </w:r>
      <w:r>
        <w:rPr>
          <w:spacing w:val="2"/>
        </w:rPr>
        <w:t xml:space="preserve"> </w:t>
      </w:r>
      <w:r>
        <w:t>–</w:t>
      </w:r>
      <w:r>
        <w:rPr>
          <w:spacing w:val="-13"/>
        </w:rPr>
        <w:t xml:space="preserve"> </w:t>
      </w:r>
      <w:r>
        <w:rPr>
          <w:spacing w:val="-2"/>
        </w:rPr>
        <w:t>девочкам.</w:t>
      </w:r>
    </w:p>
    <w:p w14:paraId="0A8E8556" w14:textId="77777777" w:rsidR="00650C7F" w:rsidRDefault="006A4DE3">
      <w:pPr>
        <w:pStyle w:val="a4"/>
        <w:numPr>
          <w:ilvl w:val="1"/>
          <w:numId w:val="1"/>
        </w:numPr>
        <w:tabs>
          <w:tab w:val="left" w:pos="880"/>
        </w:tabs>
        <w:spacing w:line="274" w:lineRule="exact"/>
        <w:ind w:left="880" w:hanging="420"/>
        <w:jc w:val="left"/>
      </w:pPr>
      <w:r>
        <w:rPr>
          <w:sz w:val="24"/>
        </w:rPr>
        <w:t>Обучающиеся</w:t>
      </w:r>
      <w:r>
        <w:rPr>
          <w:spacing w:val="-8"/>
          <w:sz w:val="24"/>
        </w:rPr>
        <w:t xml:space="preserve"> </w:t>
      </w:r>
      <w:r>
        <w:rPr>
          <w:sz w:val="24"/>
        </w:rPr>
        <w:t>берегут</w:t>
      </w:r>
      <w:r>
        <w:rPr>
          <w:spacing w:val="12"/>
          <w:sz w:val="24"/>
        </w:rPr>
        <w:t xml:space="preserve"> </w:t>
      </w:r>
      <w:r>
        <w:rPr>
          <w:sz w:val="24"/>
        </w:rPr>
        <w:t>имущество</w:t>
      </w:r>
      <w:r>
        <w:rPr>
          <w:spacing w:val="10"/>
          <w:sz w:val="24"/>
        </w:rPr>
        <w:t xml:space="preserve"> </w:t>
      </w:r>
      <w:r>
        <w:rPr>
          <w:sz w:val="24"/>
        </w:rPr>
        <w:t>Школы,</w:t>
      </w:r>
      <w:r>
        <w:rPr>
          <w:spacing w:val="7"/>
          <w:sz w:val="24"/>
        </w:rPr>
        <w:t xml:space="preserve"> </w:t>
      </w:r>
      <w:r>
        <w:rPr>
          <w:sz w:val="24"/>
        </w:rPr>
        <w:t>аккуратно</w:t>
      </w:r>
      <w:r>
        <w:rPr>
          <w:spacing w:val="9"/>
          <w:sz w:val="24"/>
        </w:rPr>
        <w:t xml:space="preserve"> </w:t>
      </w:r>
      <w:r>
        <w:rPr>
          <w:sz w:val="24"/>
        </w:rPr>
        <w:t>относятся</w:t>
      </w:r>
      <w:r>
        <w:rPr>
          <w:spacing w:val="-10"/>
          <w:sz w:val="24"/>
        </w:rPr>
        <w:t xml:space="preserve"> </w:t>
      </w:r>
      <w:r>
        <w:rPr>
          <w:sz w:val="24"/>
        </w:rPr>
        <w:t>как</w:t>
      </w:r>
      <w:r>
        <w:rPr>
          <w:spacing w:val="-12"/>
          <w:sz w:val="24"/>
        </w:rPr>
        <w:t xml:space="preserve"> </w:t>
      </w:r>
      <w:r>
        <w:rPr>
          <w:sz w:val="24"/>
        </w:rPr>
        <w:t>к</w:t>
      </w:r>
      <w:r>
        <w:rPr>
          <w:spacing w:val="-11"/>
          <w:sz w:val="24"/>
        </w:rPr>
        <w:t xml:space="preserve"> </w:t>
      </w:r>
      <w:r>
        <w:rPr>
          <w:sz w:val="24"/>
        </w:rPr>
        <w:t>своему,</w:t>
      </w:r>
      <w:r>
        <w:rPr>
          <w:spacing w:val="-2"/>
          <w:sz w:val="24"/>
        </w:rPr>
        <w:t xml:space="preserve"> </w:t>
      </w:r>
      <w:r>
        <w:rPr>
          <w:sz w:val="24"/>
        </w:rPr>
        <w:t>так</w:t>
      </w:r>
      <w:r>
        <w:rPr>
          <w:spacing w:val="-13"/>
          <w:sz w:val="24"/>
        </w:rPr>
        <w:t xml:space="preserve"> </w:t>
      </w:r>
      <w:r>
        <w:rPr>
          <w:sz w:val="24"/>
        </w:rPr>
        <w:t>и</w:t>
      </w:r>
      <w:r>
        <w:rPr>
          <w:spacing w:val="-15"/>
          <w:sz w:val="24"/>
        </w:rPr>
        <w:t xml:space="preserve"> </w:t>
      </w:r>
      <w:r>
        <w:rPr>
          <w:sz w:val="24"/>
        </w:rPr>
        <w:t>к</w:t>
      </w:r>
      <w:r>
        <w:rPr>
          <w:spacing w:val="-10"/>
          <w:sz w:val="24"/>
        </w:rPr>
        <w:t xml:space="preserve"> </w:t>
      </w:r>
      <w:r>
        <w:rPr>
          <w:spacing w:val="-2"/>
          <w:sz w:val="24"/>
        </w:rPr>
        <w:t xml:space="preserve">чужому </w:t>
      </w:r>
      <w:r>
        <w:rPr>
          <w:sz w:val="24"/>
        </w:rPr>
        <w:t>имуществу, несут материальную ответственность</w:t>
      </w:r>
      <w:r>
        <w:rPr>
          <w:spacing w:val="-12"/>
          <w:sz w:val="24"/>
        </w:rPr>
        <w:t xml:space="preserve"> </w:t>
      </w:r>
      <w:r>
        <w:rPr>
          <w:sz w:val="24"/>
        </w:rPr>
        <w:t>за</w:t>
      </w:r>
      <w:r>
        <w:rPr>
          <w:spacing w:val="-4"/>
          <w:sz w:val="24"/>
        </w:rPr>
        <w:t xml:space="preserve"> </w:t>
      </w:r>
      <w:r>
        <w:rPr>
          <w:sz w:val="24"/>
        </w:rPr>
        <w:t>его порчу. Обучающимся запрещается</w:t>
      </w:r>
      <w:r>
        <w:rPr>
          <w:spacing w:val="40"/>
          <w:sz w:val="24"/>
        </w:rPr>
        <w:t xml:space="preserve"> </w:t>
      </w:r>
      <w:r>
        <w:rPr>
          <w:sz w:val="24"/>
        </w:rPr>
        <w:t xml:space="preserve">делать надписи на стенах и мебели; неправильно использовать, царапать, ломать </w:t>
      </w:r>
      <w:r>
        <w:t>школьную мебель, оборудование</w:t>
      </w:r>
      <w:r>
        <w:rPr>
          <w:spacing w:val="20"/>
        </w:rPr>
        <w:t xml:space="preserve"> </w:t>
      </w:r>
      <w:r>
        <w:t>кабинетов и</w:t>
      </w:r>
      <w:r>
        <w:rPr>
          <w:spacing w:val="-10"/>
        </w:rPr>
        <w:t xml:space="preserve"> </w:t>
      </w:r>
      <w:r>
        <w:t>другое школьное</w:t>
      </w:r>
      <w:r>
        <w:rPr>
          <w:spacing w:val="26"/>
        </w:rPr>
        <w:t xml:space="preserve"> </w:t>
      </w:r>
      <w:r>
        <w:t>имущество,</w:t>
      </w:r>
      <w:r>
        <w:rPr>
          <w:spacing w:val="-7"/>
        </w:rPr>
        <w:t xml:space="preserve"> </w:t>
      </w:r>
      <w:proofErr w:type="spellStart"/>
      <w:r>
        <w:t>т.е</w:t>
      </w:r>
      <w:proofErr w:type="spellEnd"/>
      <w:r>
        <w:rPr>
          <w:spacing w:val="-4"/>
        </w:rPr>
        <w:t xml:space="preserve"> </w:t>
      </w:r>
      <w:r>
        <w:t>совершать</w:t>
      </w:r>
      <w:r>
        <w:rPr>
          <w:spacing w:val="-7"/>
        </w:rPr>
        <w:t xml:space="preserve"> </w:t>
      </w:r>
      <w:r>
        <w:t>те</w:t>
      </w:r>
      <w:r>
        <w:rPr>
          <w:spacing w:val="-7"/>
        </w:rPr>
        <w:t xml:space="preserve"> </w:t>
      </w:r>
      <w:r>
        <w:t>действия,</w:t>
      </w:r>
      <w:r>
        <w:rPr>
          <w:spacing w:val="-14"/>
        </w:rPr>
        <w:t xml:space="preserve"> </w:t>
      </w:r>
      <w:r>
        <w:t>которые</w:t>
      </w:r>
      <w:r>
        <w:rPr>
          <w:spacing w:val="-7"/>
        </w:rPr>
        <w:t xml:space="preserve"> </w:t>
      </w:r>
      <w:r>
        <w:t>могут</w:t>
      </w:r>
      <w:r>
        <w:rPr>
          <w:spacing w:val="-5"/>
        </w:rPr>
        <w:t xml:space="preserve"> </w:t>
      </w:r>
      <w:r>
        <w:t>привести к порче имущества Школы.</w:t>
      </w:r>
    </w:p>
    <w:p w14:paraId="189DDAFC" w14:textId="77777777" w:rsidR="00650C7F" w:rsidRDefault="006A4DE3">
      <w:pPr>
        <w:pStyle w:val="a3"/>
        <w:spacing w:before="1" w:line="235" w:lineRule="auto"/>
        <w:ind w:left="74" w:right="646" w:firstLine="60"/>
        <w:jc w:val="both"/>
      </w:pPr>
      <w:r>
        <w:t>Обучающиеся</w:t>
      </w:r>
      <w:r>
        <w:rPr>
          <w:spacing w:val="25"/>
        </w:rPr>
        <w:t xml:space="preserve"> </w:t>
      </w:r>
      <w:r>
        <w:t>ведут себя в Школе</w:t>
      </w:r>
      <w:r>
        <w:rPr>
          <w:spacing w:val="33"/>
        </w:rPr>
        <w:t xml:space="preserve"> </w:t>
      </w:r>
      <w:r>
        <w:t>дисциплинированно,</w:t>
      </w:r>
      <w:r>
        <w:rPr>
          <w:spacing w:val="-6"/>
        </w:rPr>
        <w:t xml:space="preserve"> </w:t>
      </w:r>
      <w:r>
        <w:t>не</w:t>
      </w:r>
      <w:r>
        <w:rPr>
          <w:spacing w:val="-9"/>
        </w:rPr>
        <w:t xml:space="preserve"> </w:t>
      </w:r>
      <w:r>
        <w:t>совершают противоправных</w:t>
      </w:r>
      <w:r>
        <w:rPr>
          <w:spacing w:val="-15"/>
        </w:rPr>
        <w:t xml:space="preserve"> </w:t>
      </w:r>
      <w:r>
        <w:t>действий.</w:t>
      </w:r>
      <w:r>
        <w:rPr>
          <w:spacing w:val="-8"/>
        </w:rPr>
        <w:t xml:space="preserve"> </w:t>
      </w:r>
      <w:r>
        <w:t>К противоправным действиям относятся:</w:t>
      </w:r>
    </w:p>
    <w:p w14:paraId="7AE6A57F" w14:textId="77777777" w:rsidR="00650C7F" w:rsidRDefault="006A4DE3">
      <w:pPr>
        <w:pStyle w:val="a4"/>
        <w:numPr>
          <w:ilvl w:val="2"/>
          <w:numId w:val="2"/>
        </w:numPr>
        <w:tabs>
          <w:tab w:val="left" w:pos="2060"/>
        </w:tabs>
        <w:spacing w:before="12"/>
        <w:ind w:left="2060" w:hanging="772"/>
        <w:rPr>
          <w:sz w:val="24"/>
        </w:rPr>
      </w:pPr>
      <w:r>
        <w:rPr>
          <w:sz w:val="24"/>
        </w:rPr>
        <w:t>рукоприкладство,</w:t>
      </w:r>
      <w:r>
        <w:rPr>
          <w:spacing w:val="50"/>
          <w:sz w:val="24"/>
        </w:rPr>
        <w:t xml:space="preserve"> </w:t>
      </w:r>
      <w:r>
        <w:rPr>
          <w:sz w:val="24"/>
        </w:rPr>
        <w:t>нанесение</w:t>
      </w:r>
      <w:r>
        <w:rPr>
          <w:spacing w:val="34"/>
          <w:sz w:val="24"/>
        </w:rPr>
        <w:t xml:space="preserve"> </w:t>
      </w:r>
      <w:r>
        <w:rPr>
          <w:sz w:val="24"/>
        </w:rPr>
        <w:t>побоев,</w:t>
      </w:r>
      <w:r>
        <w:rPr>
          <w:spacing w:val="38"/>
          <w:sz w:val="24"/>
        </w:rPr>
        <w:t xml:space="preserve"> </w:t>
      </w:r>
      <w:r>
        <w:rPr>
          <w:spacing w:val="-2"/>
          <w:sz w:val="24"/>
        </w:rPr>
        <w:t>избиение.</w:t>
      </w:r>
    </w:p>
    <w:p w14:paraId="7D6802ED" w14:textId="77777777" w:rsidR="00650C7F" w:rsidRDefault="006A4DE3">
      <w:pPr>
        <w:pStyle w:val="a4"/>
        <w:numPr>
          <w:ilvl w:val="2"/>
          <w:numId w:val="2"/>
        </w:numPr>
        <w:tabs>
          <w:tab w:val="left" w:pos="2010"/>
        </w:tabs>
        <w:spacing w:before="7"/>
        <w:ind w:left="2010" w:hanging="722"/>
        <w:rPr>
          <w:sz w:val="24"/>
        </w:rPr>
      </w:pPr>
      <w:r>
        <w:rPr>
          <w:sz w:val="24"/>
        </w:rPr>
        <w:t>угроза,</w:t>
      </w:r>
      <w:r>
        <w:rPr>
          <w:spacing w:val="36"/>
          <w:sz w:val="24"/>
        </w:rPr>
        <w:t xml:space="preserve"> </w:t>
      </w:r>
      <w:r>
        <w:rPr>
          <w:sz w:val="24"/>
        </w:rPr>
        <w:t>запугивание,</w:t>
      </w:r>
      <w:r>
        <w:rPr>
          <w:spacing w:val="-2"/>
          <w:sz w:val="24"/>
        </w:rPr>
        <w:t xml:space="preserve"> шантаж.</w:t>
      </w:r>
    </w:p>
    <w:p w14:paraId="1A453FCD" w14:textId="77777777" w:rsidR="00650C7F" w:rsidRDefault="006A4DE3">
      <w:pPr>
        <w:pStyle w:val="a4"/>
        <w:numPr>
          <w:ilvl w:val="2"/>
          <w:numId w:val="2"/>
        </w:numPr>
        <w:tabs>
          <w:tab w:val="left" w:pos="1964"/>
        </w:tabs>
        <w:spacing w:before="9" w:line="232" w:lineRule="auto"/>
        <w:ind w:left="585" w:right="646" w:firstLine="703"/>
      </w:pPr>
      <w:r>
        <w:rPr>
          <w:sz w:val="24"/>
        </w:rPr>
        <w:t>моральное издевательство: употребление оскорбительных кличек, дискриминация по национальностям и социальным признакам, подчёркивание физических</w:t>
      </w:r>
      <w:r>
        <w:rPr>
          <w:spacing w:val="40"/>
          <w:sz w:val="24"/>
        </w:rPr>
        <w:t xml:space="preserve"> </w:t>
      </w:r>
      <w:r>
        <w:rPr>
          <w:sz w:val="24"/>
        </w:rPr>
        <w:t>недостатков.</w:t>
      </w:r>
    </w:p>
    <w:p w14:paraId="6DAD5F21" w14:textId="77777777" w:rsidR="00650C7F" w:rsidRDefault="006A4DE3">
      <w:pPr>
        <w:pStyle w:val="a4"/>
        <w:numPr>
          <w:ilvl w:val="2"/>
          <w:numId w:val="2"/>
        </w:numPr>
        <w:tabs>
          <w:tab w:val="left" w:pos="1953"/>
        </w:tabs>
        <w:spacing w:before="3"/>
        <w:ind w:left="1953" w:hanging="662"/>
      </w:pPr>
      <w:r>
        <w:rPr>
          <w:sz w:val="24"/>
        </w:rPr>
        <w:t>нецензурная</w:t>
      </w:r>
      <w:r>
        <w:rPr>
          <w:spacing w:val="-8"/>
          <w:sz w:val="24"/>
        </w:rPr>
        <w:t xml:space="preserve"> </w:t>
      </w:r>
      <w:r>
        <w:rPr>
          <w:spacing w:val="-2"/>
          <w:sz w:val="24"/>
        </w:rPr>
        <w:t>брань.</w:t>
      </w:r>
    </w:p>
    <w:p w14:paraId="2F277604" w14:textId="77777777" w:rsidR="00650C7F" w:rsidRDefault="006A4DE3">
      <w:pPr>
        <w:pStyle w:val="a4"/>
        <w:numPr>
          <w:ilvl w:val="2"/>
          <w:numId w:val="2"/>
        </w:numPr>
        <w:tabs>
          <w:tab w:val="left" w:pos="1990"/>
        </w:tabs>
        <w:spacing w:line="272" w:lineRule="exact"/>
        <w:ind w:left="1990" w:hanging="699"/>
        <w:rPr>
          <w:sz w:val="24"/>
        </w:rPr>
      </w:pPr>
      <w:r>
        <w:rPr>
          <w:spacing w:val="-2"/>
          <w:sz w:val="24"/>
        </w:rPr>
        <w:t>вымогательство,</w:t>
      </w:r>
      <w:r>
        <w:rPr>
          <w:spacing w:val="5"/>
          <w:sz w:val="24"/>
        </w:rPr>
        <w:t xml:space="preserve"> </w:t>
      </w:r>
      <w:r>
        <w:rPr>
          <w:spacing w:val="-2"/>
          <w:sz w:val="24"/>
        </w:rPr>
        <w:t>воровство.</w:t>
      </w:r>
    </w:p>
    <w:p w14:paraId="17E74934" w14:textId="77777777" w:rsidR="00650C7F" w:rsidRDefault="006A4DE3">
      <w:pPr>
        <w:pStyle w:val="a4"/>
        <w:numPr>
          <w:ilvl w:val="2"/>
          <w:numId w:val="2"/>
        </w:numPr>
        <w:tabs>
          <w:tab w:val="left" w:pos="2070"/>
        </w:tabs>
        <w:spacing w:before="1" w:line="235" w:lineRule="auto"/>
        <w:ind w:left="583" w:right="648" w:firstLine="705"/>
        <w:rPr>
          <w:sz w:val="24"/>
        </w:rPr>
      </w:pPr>
      <w:r>
        <w:rPr>
          <w:sz w:val="24"/>
        </w:rPr>
        <w:t>распространение</w:t>
      </w:r>
      <w:r>
        <w:rPr>
          <w:spacing w:val="40"/>
          <w:sz w:val="24"/>
        </w:rPr>
        <w:t xml:space="preserve"> </w:t>
      </w:r>
      <w:r>
        <w:rPr>
          <w:sz w:val="24"/>
        </w:rPr>
        <w:t>заведомо</w:t>
      </w:r>
      <w:r>
        <w:rPr>
          <w:spacing w:val="40"/>
          <w:sz w:val="24"/>
        </w:rPr>
        <w:t xml:space="preserve"> </w:t>
      </w:r>
      <w:r>
        <w:rPr>
          <w:sz w:val="24"/>
        </w:rPr>
        <w:t>ложных</w:t>
      </w:r>
      <w:r>
        <w:rPr>
          <w:spacing w:val="40"/>
          <w:sz w:val="24"/>
        </w:rPr>
        <w:t xml:space="preserve"> </w:t>
      </w:r>
      <w:r>
        <w:rPr>
          <w:sz w:val="24"/>
        </w:rPr>
        <w:t>сведений,</w:t>
      </w:r>
      <w:r>
        <w:rPr>
          <w:spacing w:val="40"/>
          <w:sz w:val="24"/>
        </w:rPr>
        <w:t xml:space="preserve"> </w:t>
      </w:r>
      <w:r>
        <w:rPr>
          <w:sz w:val="24"/>
        </w:rPr>
        <w:t>порочащих</w:t>
      </w:r>
      <w:r>
        <w:rPr>
          <w:spacing w:val="40"/>
          <w:sz w:val="24"/>
        </w:rPr>
        <w:t xml:space="preserve"> </w:t>
      </w:r>
      <w:r>
        <w:rPr>
          <w:sz w:val="24"/>
        </w:rPr>
        <w:t>честь</w:t>
      </w:r>
      <w:r>
        <w:rPr>
          <w:spacing w:val="40"/>
          <w:sz w:val="24"/>
        </w:rPr>
        <w:t xml:space="preserve"> </w:t>
      </w:r>
      <w:r>
        <w:rPr>
          <w:sz w:val="24"/>
        </w:rPr>
        <w:t>и</w:t>
      </w:r>
      <w:r>
        <w:rPr>
          <w:spacing w:val="40"/>
          <w:sz w:val="24"/>
        </w:rPr>
        <w:t xml:space="preserve"> </w:t>
      </w:r>
      <w:r>
        <w:rPr>
          <w:sz w:val="24"/>
        </w:rPr>
        <w:t xml:space="preserve">достоинство </w:t>
      </w:r>
      <w:r>
        <w:rPr>
          <w:spacing w:val="-2"/>
          <w:sz w:val="24"/>
        </w:rPr>
        <w:t>личности.</w:t>
      </w:r>
    </w:p>
    <w:p w14:paraId="1EF009E3" w14:textId="77777777" w:rsidR="00650C7F" w:rsidRDefault="006A4DE3">
      <w:pPr>
        <w:pStyle w:val="a4"/>
        <w:numPr>
          <w:ilvl w:val="1"/>
          <w:numId w:val="3"/>
        </w:numPr>
        <w:tabs>
          <w:tab w:val="left" w:pos="1747"/>
        </w:tabs>
        <w:spacing w:before="11" w:line="237" w:lineRule="auto"/>
        <w:ind w:left="71" w:right="759" w:firstLine="1140"/>
        <w:jc w:val="both"/>
        <w:rPr>
          <w:sz w:val="24"/>
        </w:rPr>
      </w:pPr>
      <w:r>
        <w:rPr>
          <w:sz w:val="24"/>
        </w:rPr>
        <w:t>Нельзя приносить в Школу и на её территорию с любой целью и использовать любым способом оружие, взрывчатые, огнеопасные вещества, спиртные напитки, табачные</w:t>
      </w:r>
      <w:r>
        <w:rPr>
          <w:spacing w:val="40"/>
          <w:sz w:val="24"/>
        </w:rPr>
        <w:t xml:space="preserve"> </w:t>
      </w:r>
      <w:r>
        <w:rPr>
          <w:sz w:val="24"/>
        </w:rPr>
        <w:t>изделия, спички, зажигалки, колющие и режущие предметы, газовые баллончики, оружие (в т.ч. газовое, пневматическое или имитационное), игральные карты, наркотики, другие</w:t>
      </w:r>
      <w:r>
        <w:rPr>
          <w:spacing w:val="40"/>
          <w:sz w:val="24"/>
        </w:rPr>
        <w:t xml:space="preserve"> </w:t>
      </w:r>
      <w:r>
        <w:rPr>
          <w:sz w:val="24"/>
        </w:rPr>
        <w:t>одурманивающие средства, а также токсичные вещества и яды, спиртные напитки. Совершать действия, опасные для жизни и здоровья самого себя и окружающих,</w:t>
      </w:r>
    </w:p>
    <w:p w14:paraId="79B81391" w14:textId="77777777" w:rsidR="00650C7F" w:rsidRDefault="006A4DE3">
      <w:pPr>
        <w:pStyle w:val="a4"/>
        <w:numPr>
          <w:ilvl w:val="1"/>
          <w:numId w:val="3"/>
        </w:numPr>
        <w:tabs>
          <w:tab w:val="left" w:pos="1750"/>
        </w:tabs>
        <w:spacing w:line="235" w:lineRule="auto"/>
        <w:ind w:left="74" w:right="1054" w:firstLine="1140"/>
        <w:jc w:val="left"/>
        <w:rPr>
          <w:sz w:val="24"/>
        </w:rPr>
      </w:pPr>
      <w:r>
        <w:rPr>
          <w:sz w:val="24"/>
        </w:rPr>
        <w:t>В</w:t>
      </w:r>
      <w:r>
        <w:rPr>
          <w:spacing w:val="-15"/>
          <w:sz w:val="24"/>
        </w:rPr>
        <w:t xml:space="preserve"> </w:t>
      </w:r>
      <w:r>
        <w:rPr>
          <w:sz w:val="24"/>
        </w:rPr>
        <w:t>Школу</w:t>
      </w:r>
      <w:r>
        <w:rPr>
          <w:spacing w:val="8"/>
          <w:sz w:val="24"/>
        </w:rPr>
        <w:t xml:space="preserve"> </w:t>
      </w:r>
      <w:r>
        <w:rPr>
          <w:sz w:val="24"/>
        </w:rPr>
        <w:t>нельзя</w:t>
      </w:r>
      <w:r>
        <w:rPr>
          <w:spacing w:val="-13"/>
          <w:sz w:val="24"/>
        </w:rPr>
        <w:t xml:space="preserve"> </w:t>
      </w:r>
      <w:r>
        <w:rPr>
          <w:sz w:val="24"/>
        </w:rPr>
        <w:t>приносить</w:t>
      </w:r>
      <w:r>
        <w:rPr>
          <w:spacing w:val="-15"/>
          <w:sz w:val="24"/>
        </w:rPr>
        <w:t xml:space="preserve"> </w:t>
      </w:r>
      <w:r>
        <w:rPr>
          <w:sz w:val="24"/>
        </w:rPr>
        <w:t>и</w:t>
      </w:r>
      <w:r>
        <w:rPr>
          <w:spacing w:val="-2"/>
          <w:sz w:val="24"/>
        </w:rPr>
        <w:t xml:space="preserve"> </w:t>
      </w:r>
      <w:r>
        <w:rPr>
          <w:sz w:val="24"/>
        </w:rPr>
        <w:t>распространять</w:t>
      </w:r>
      <w:r>
        <w:rPr>
          <w:spacing w:val="-15"/>
          <w:sz w:val="24"/>
        </w:rPr>
        <w:t xml:space="preserve"> </w:t>
      </w:r>
      <w:r>
        <w:rPr>
          <w:sz w:val="24"/>
        </w:rPr>
        <w:t>печатную</w:t>
      </w:r>
      <w:r>
        <w:rPr>
          <w:spacing w:val="-8"/>
          <w:sz w:val="24"/>
        </w:rPr>
        <w:t xml:space="preserve"> </w:t>
      </w:r>
      <w:r>
        <w:rPr>
          <w:sz w:val="24"/>
        </w:rPr>
        <w:t>продукцию, не</w:t>
      </w:r>
      <w:r>
        <w:rPr>
          <w:spacing w:val="-15"/>
          <w:sz w:val="24"/>
        </w:rPr>
        <w:t xml:space="preserve"> </w:t>
      </w:r>
      <w:r>
        <w:rPr>
          <w:sz w:val="24"/>
        </w:rPr>
        <w:t xml:space="preserve">имеющую </w:t>
      </w:r>
      <w:r>
        <w:rPr>
          <w:sz w:val="24"/>
        </w:rPr>
        <w:lastRenderedPageBreak/>
        <w:t>отношения к образовательному процессу.</w:t>
      </w:r>
    </w:p>
    <w:p w14:paraId="25D3942B" w14:textId="77777777" w:rsidR="00650C7F" w:rsidRDefault="006A4DE3">
      <w:pPr>
        <w:pStyle w:val="a4"/>
        <w:numPr>
          <w:ilvl w:val="1"/>
          <w:numId w:val="3"/>
        </w:numPr>
        <w:tabs>
          <w:tab w:val="left" w:pos="1750"/>
        </w:tabs>
        <w:spacing w:line="247" w:lineRule="auto"/>
        <w:ind w:left="74" w:right="1526" w:firstLine="1140"/>
        <w:jc w:val="left"/>
        <w:rPr>
          <w:sz w:val="24"/>
        </w:rPr>
      </w:pPr>
      <w:r>
        <w:rPr>
          <w:sz w:val="24"/>
        </w:rPr>
        <w:t>В</w:t>
      </w:r>
      <w:r>
        <w:rPr>
          <w:spacing w:val="-14"/>
          <w:sz w:val="24"/>
        </w:rPr>
        <w:t xml:space="preserve"> </w:t>
      </w:r>
      <w:r>
        <w:rPr>
          <w:sz w:val="24"/>
        </w:rPr>
        <w:t>Школу</w:t>
      </w:r>
      <w:r>
        <w:rPr>
          <w:spacing w:val="21"/>
          <w:sz w:val="24"/>
        </w:rPr>
        <w:t xml:space="preserve"> </w:t>
      </w:r>
      <w:r>
        <w:rPr>
          <w:sz w:val="24"/>
        </w:rPr>
        <w:t>нельзя приносить:</w:t>
      </w:r>
      <w:r>
        <w:rPr>
          <w:spacing w:val="-17"/>
          <w:sz w:val="24"/>
        </w:rPr>
        <w:t xml:space="preserve"> </w:t>
      </w:r>
      <w:r>
        <w:rPr>
          <w:sz w:val="24"/>
        </w:rPr>
        <w:t>ценные</w:t>
      </w:r>
      <w:r>
        <w:rPr>
          <w:spacing w:val="-15"/>
          <w:sz w:val="24"/>
        </w:rPr>
        <w:t xml:space="preserve"> </w:t>
      </w:r>
      <w:r>
        <w:rPr>
          <w:sz w:val="24"/>
        </w:rPr>
        <w:t>предметы,</w:t>
      </w:r>
      <w:r>
        <w:rPr>
          <w:spacing w:val="-13"/>
          <w:sz w:val="24"/>
        </w:rPr>
        <w:t xml:space="preserve"> </w:t>
      </w:r>
      <w:r>
        <w:rPr>
          <w:sz w:val="24"/>
        </w:rPr>
        <w:t>деньги, сохранность</w:t>
      </w:r>
      <w:r>
        <w:rPr>
          <w:spacing w:val="-5"/>
          <w:sz w:val="24"/>
        </w:rPr>
        <w:t xml:space="preserve"> </w:t>
      </w:r>
      <w:r>
        <w:rPr>
          <w:sz w:val="24"/>
        </w:rPr>
        <w:t>которых обучающийся</w:t>
      </w:r>
      <w:r>
        <w:rPr>
          <w:spacing w:val="40"/>
          <w:sz w:val="24"/>
        </w:rPr>
        <w:t xml:space="preserve"> </w:t>
      </w:r>
      <w:r>
        <w:rPr>
          <w:sz w:val="24"/>
        </w:rPr>
        <w:t>не может обеспечить самостоятельно.</w:t>
      </w:r>
    </w:p>
    <w:p w14:paraId="40E7FE14" w14:textId="77777777" w:rsidR="00650C7F" w:rsidRDefault="006A4DE3">
      <w:pPr>
        <w:pStyle w:val="a4"/>
        <w:numPr>
          <w:ilvl w:val="1"/>
          <w:numId w:val="3"/>
        </w:numPr>
        <w:tabs>
          <w:tab w:val="left" w:pos="1690"/>
        </w:tabs>
        <w:spacing w:line="262" w:lineRule="exact"/>
        <w:ind w:left="1690" w:hanging="476"/>
        <w:jc w:val="left"/>
        <w:rPr>
          <w:sz w:val="24"/>
        </w:rPr>
      </w:pPr>
      <w:r>
        <w:rPr>
          <w:sz w:val="24"/>
          <w:u w:val="single"/>
        </w:rPr>
        <w:t xml:space="preserve"> </w:t>
      </w:r>
      <w:r>
        <w:rPr>
          <w:spacing w:val="-2"/>
          <w:sz w:val="24"/>
          <w:u w:val="single"/>
        </w:rPr>
        <w:t>Запрещается</w:t>
      </w:r>
      <w:r>
        <w:rPr>
          <w:spacing w:val="-2"/>
          <w:sz w:val="24"/>
        </w:rPr>
        <w:t>:</w:t>
      </w:r>
    </w:p>
    <w:p w14:paraId="1F0B118C" w14:textId="77777777" w:rsidR="00650C7F" w:rsidRDefault="006A4DE3">
      <w:pPr>
        <w:pStyle w:val="a4"/>
        <w:numPr>
          <w:ilvl w:val="2"/>
          <w:numId w:val="3"/>
        </w:numPr>
        <w:tabs>
          <w:tab w:val="left" w:pos="1903"/>
        </w:tabs>
        <w:spacing w:line="271" w:lineRule="exact"/>
        <w:ind w:left="1903" w:hanging="718"/>
        <w:rPr>
          <w:sz w:val="24"/>
        </w:rPr>
      </w:pPr>
      <w:r>
        <w:rPr>
          <w:sz w:val="24"/>
        </w:rPr>
        <w:t>находиться</w:t>
      </w:r>
      <w:r>
        <w:rPr>
          <w:spacing w:val="-8"/>
          <w:sz w:val="24"/>
        </w:rPr>
        <w:t xml:space="preserve"> </w:t>
      </w:r>
      <w:r>
        <w:rPr>
          <w:sz w:val="24"/>
        </w:rPr>
        <w:t>в</w:t>
      </w:r>
      <w:r>
        <w:rPr>
          <w:spacing w:val="-15"/>
          <w:sz w:val="24"/>
        </w:rPr>
        <w:t xml:space="preserve"> </w:t>
      </w:r>
      <w:r>
        <w:rPr>
          <w:sz w:val="24"/>
        </w:rPr>
        <w:t>рекреациях</w:t>
      </w:r>
      <w:r>
        <w:rPr>
          <w:spacing w:val="57"/>
          <w:sz w:val="24"/>
        </w:rPr>
        <w:t xml:space="preserve"> </w:t>
      </w:r>
      <w:r>
        <w:rPr>
          <w:sz w:val="24"/>
        </w:rPr>
        <w:t>Школы</w:t>
      </w:r>
      <w:r>
        <w:rPr>
          <w:spacing w:val="5"/>
          <w:sz w:val="24"/>
        </w:rPr>
        <w:t xml:space="preserve"> </w:t>
      </w:r>
      <w:r>
        <w:rPr>
          <w:sz w:val="24"/>
        </w:rPr>
        <w:t>во</w:t>
      </w:r>
      <w:r>
        <w:rPr>
          <w:spacing w:val="-9"/>
          <w:sz w:val="24"/>
        </w:rPr>
        <w:t xml:space="preserve"> </w:t>
      </w:r>
      <w:r>
        <w:rPr>
          <w:sz w:val="24"/>
        </w:rPr>
        <w:t>время</w:t>
      </w:r>
      <w:r>
        <w:rPr>
          <w:spacing w:val="-11"/>
          <w:sz w:val="24"/>
        </w:rPr>
        <w:t xml:space="preserve"> </w:t>
      </w:r>
      <w:r>
        <w:rPr>
          <w:sz w:val="24"/>
        </w:rPr>
        <w:t>учебных</w:t>
      </w:r>
      <w:r>
        <w:rPr>
          <w:spacing w:val="-9"/>
          <w:sz w:val="24"/>
        </w:rPr>
        <w:t xml:space="preserve"> </w:t>
      </w:r>
      <w:r>
        <w:rPr>
          <w:spacing w:val="-2"/>
          <w:sz w:val="24"/>
        </w:rPr>
        <w:t>занятий.</w:t>
      </w:r>
    </w:p>
    <w:p w14:paraId="06ACD7E4" w14:textId="77777777" w:rsidR="00650C7F" w:rsidRDefault="006A4DE3">
      <w:pPr>
        <w:pStyle w:val="a4"/>
        <w:numPr>
          <w:ilvl w:val="2"/>
          <w:numId w:val="3"/>
        </w:numPr>
        <w:tabs>
          <w:tab w:val="left" w:pos="1901"/>
        </w:tabs>
        <w:spacing w:line="235" w:lineRule="auto"/>
        <w:ind w:left="283" w:right="1286" w:firstLine="900"/>
        <w:rPr>
          <w:sz w:val="24"/>
        </w:rPr>
      </w:pPr>
      <w:r>
        <w:rPr>
          <w:sz w:val="24"/>
        </w:rPr>
        <w:t>брать ключи</w:t>
      </w:r>
      <w:r>
        <w:rPr>
          <w:spacing w:val="35"/>
          <w:sz w:val="24"/>
        </w:rPr>
        <w:t xml:space="preserve"> </w:t>
      </w:r>
      <w:r>
        <w:rPr>
          <w:sz w:val="24"/>
        </w:rPr>
        <w:t>от</w:t>
      </w:r>
      <w:r>
        <w:rPr>
          <w:spacing w:val="30"/>
          <w:sz w:val="24"/>
        </w:rPr>
        <w:t xml:space="preserve"> </w:t>
      </w:r>
      <w:r>
        <w:rPr>
          <w:sz w:val="24"/>
        </w:rPr>
        <w:t>кабинетов без разрешения</w:t>
      </w:r>
      <w:r>
        <w:rPr>
          <w:spacing w:val="40"/>
          <w:sz w:val="24"/>
        </w:rPr>
        <w:t xml:space="preserve"> </w:t>
      </w:r>
      <w:r>
        <w:rPr>
          <w:sz w:val="24"/>
        </w:rPr>
        <w:t>учителя,</w:t>
      </w:r>
      <w:r>
        <w:rPr>
          <w:spacing w:val="40"/>
          <w:sz w:val="24"/>
        </w:rPr>
        <w:t xml:space="preserve"> </w:t>
      </w:r>
      <w:r>
        <w:rPr>
          <w:sz w:val="24"/>
        </w:rPr>
        <w:t>закрываться</w:t>
      </w:r>
      <w:r>
        <w:rPr>
          <w:spacing w:val="39"/>
          <w:sz w:val="24"/>
        </w:rPr>
        <w:t xml:space="preserve"> </w:t>
      </w:r>
      <w:r>
        <w:rPr>
          <w:sz w:val="24"/>
        </w:rPr>
        <w:t>в классах, самовольно открывать окна.</w:t>
      </w:r>
    </w:p>
    <w:p w14:paraId="2FE309DD" w14:textId="77777777" w:rsidR="00650C7F" w:rsidRDefault="006A4DE3">
      <w:pPr>
        <w:pStyle w:val="a4"/>
        <w:numPr>
          <w:ilvl w:val="1"/>
          <w:numId w:val="3"/>
        </w:numPr>
        <w:tabs>
          <w:tab w:val="left" w:pos="1661"/>
        </w:tabs>
        <w:spacing w:before="10"/>
        <w:ind w:left="1661" w:hanging="536"/>
        <w:jc w:val="left"/>
        <w:rPr>
          <w:sz w:val="24"/>
        </w:rPr>
      </w:pPr>
      <w:r>
        <w:rPr>
          <w:sz w:val="24"/>
        </w:rPr>
        <w:t>Обучающиеся</w:t>
      </w:r>
      <w:r>
        <w:rPr>
          <w:spacing w:val="-3"/>
          <w:sz w:val="24"/>
        </w:rPr>
        <w:t xml:space="preserve"> </w:t>
      </w:r>
      <w:r>
        <w:rPr>
          <w:sz w:val="24"/>
        </w:rPr>
        <w:t>не</w:t>
      </w:r>
      <w:r>
        <w:rPr>
          <w:spacing w:val="-14"/>
          <w:sz w:val="24"/>
        </w:rPr>
        <w:t xml:space="preserve"> </w:t>
      </w:r>
      <w:r>
        <w:rPr>
          <w:sz w:val="24"/>
        </w:rPr>
        <w:t>могут</w:t>
      </w:r>
      <w:r>
        <w:rPr>
          <w:spacing w:val="17"/>
          <w:sz w:val="24"/>
        </w:rPr>
        <w:t xml:space="preserve"> </w:t>
      </w:r>
      <w:r>
        <w:rPr>
          <w:sz w:val="24"/>
        </w:rPr>
        <w:t>самовольно</w:t>
      </w:r>
      <w:r>
        <w:rPr>
          <w:spacing w:val="-15"/>
          <w:sz w:val="24"/>
        </w:rPr>
        <w:t xml:space="preserve"> </w:t>
      </w:r>
      <w:r>
        <w:rPr>
          <w:sz w:val="24"/>
        </w:rPr>
        <w:t>покидать</w:t>
      </w:r>
      <w:r>
        <w:rPr>
          <w:spacing w:val="-4"/>
          <w:sz w:val="24"/>
        </w:rPr>
        <w:t xml:space="preserve"> </w:t>
      </w:r>
      <w:r>
        <w:rPr>
          <w:sz w:val="24"/>
        </w:rPr>
        <w:t>Школу</w:t>
      </w:r>
      <w:r>
        <w:rPr>
          <w:spacing w:val="8"/>
          <w:sz w:val="24"/>
        </w:rPr>
        <w:t xml:space="preserve"> </w:t>
      </w:r>
      <w:r>
        <w:rPr>
          <w:sz w:val="24"/>
        </w:rPr>
        <w:t>до</w:t>
      </w:r>
      <w:r>
        <w:rPr>
          <w:spacing w:val="-10"/>
          <w:sz w:val="24"/>
        </w:rPr>
        <w:t xml:space="preserve"> </w:t>
      </w:r>
      <w:r>
        <w:rPr>
          <w:sz w:val="24"/>
        </w:rPr>
        <w:t>окончания</w:t>
      </w:r>
      <w:r>
        <w:rPr>
          <w:spacing w:val="-13"/>
          <w:sz w:val="24"/>
        </w:rPr>
        <w:t xml:space="preserve"> </w:t>
      </w:r>
      <w:r>
        <w:rPr>
          <w:spacing w:val="-2"/>
          <w:sz w:val="24"/>
        </w:rPr>
        <w:t>уроков.</w:t>
      </w:r>
    </w:p>
    <w:p w14:paraId="33FE3A6E" w14:textId="77777777" w:rsidR="00650C7F" w:rsidRDefault="006A4DE3">
      <w:pPr>
        <w:pStyle w:val="a4"/>
        <w:numPr>
          <w:ilvl w:val="2"/>
          <w:numId w:val="3"/>
        </w:numPr>
        <w:tabs>
          <w:tab w:val="left" w:pos="778"/>
        </w:tabs>
        <w:spacing w:before="10" w:line="275" w:lineRule="exact"/>
        <w:ind w:left="778" w:hanging="778"/>
        <w:rPr>
          <w:sz w:val="24"/>
        </w:rPr>
      </w:pPr>
      <w:r>
        <w:rPr>
          <w:sz w:val="24"/>
        </w:rPr>
        <w:t>Если</w:t>
      </w:r>
      <w:r>
        <w:rPr>
          <w:spacing w:val="28"/>
          <w:sz w:val="24"/>
        </w:rPr>
        <w:t xml:space="preserve"> </w:t>
      </w:r>
      <w:r>
        <w:rPr>
          <w:sz w:val="24"/>
        </w:rPr>
        <w:t>обучающемуся</w:t>
      </w:r>
      <w:r>
        <w:rPr>
          <w:spacing w:val="72"/>
          <w:sz w:val="24"/>
        </w:rPr>
        <w:t xml:space="preserve"> </w:t>
      </w:r>
      <w:r>
        <w:rPr>
          <w:sz w:val="24"/>
        </w:rPr>
        <w:t>необходимо</w:t>
      </w:r>
      <w:r>
        <w:rPr>
          <w:spacing w:val="29"/>
          <w:sz w:val="24"/>
        </w:rPr>
        <w:t xml:space="preserve"> </w:t>
      </w:r>
      <w:r>
        <w:rPr>
          <w:sz w:val="24"/>
        </w:rPr>
        <w:t>уйти</w:t>
      </w:r>
      <w:r>
        <w:rPr>
          <w:spacing w:val="33"/>
          <w:sz w:val="24"/>
        </w:rPr>
        <w:t xml:space="preserve"> </w:t>
      </w:r>
      <w:r>
        <w:rPr>
          <w:sz w:val="24"/>
        </w:rPr>
        <w:t>домой</w:t>
      </w:r>
      <w:r>
        <w:rPr>
          <w:spacing w:val="20"/>
          <w:sz w:val="24"/>
        </w:rPr>
        <w:t xml:space="preserve"> </w:t>
      </w:r>
      <w:r>
        <w:rPr>
          <w:sz w:val="24"/>
        </w:rPr>
        <w:t>раньше</w:t>
      </w:r>
      <w:r>
        <w:rPr>
          <w:spacing w:val="38"/>
          <w:sz w:val="24"/>
        </w:rPr>
        <w:t xml:space="preserve"> </w:t>
      </w:r>
      <w:r>
        <w:rPr>
          <w:sz w:val="24"/>
        </w:rPr>
        <w:t>окончания</w:t>
      </w:r>
      <w:r>
        <w:rPr>
          <w:spacing w:val="22"/>
          <w:sz w:val="24"/>
        </w:rPr>
        <w:t xml:space="preserve"> </w:t>
      </w:r>
      <w:r>
        <w:rPr>
          <w:spacing w:val="-2"/>
          <w:sz w:val="24"/>
        </w:rPr>
        <w:t>обязательных</w:t>
      </w:r>
    </w:p>
    <w:p w14:paraId="3B144AF4" w14:textId="77777777" w:rsidR="00650C7F" w:rsidRDefault="006A4DE3">
      <w:pPr>
        <w:pStyle w:val="a3"/>
        <w:spacing w:line="247" w:lineRule="auto"/>
        <w:ind w:left="580" w:right="671" w:firstLine="2"/>
        <w:jc w:val="both"/>
      </w:pPr>
      <w:r>
        <w:t>занятий по причине недомогания или семейным обстоятельствам, ему</w:t>
      </w:r>
      <w:r>
        <w:rPr>
          <w:spacing w:val="-8"/>
        </w:rPr>
        <w:t xml:space="preserve"> </w:t>
      </w:r>
      <w:r>
        <w:t xml:space="preserve">необходимо разрешение классного руководителя или, в случае его отсутствия, заместителя директора по </w:t>
      </w:r>
      <w:proofErr w:type="gramStart"/>
      <w:r>
        <w:t>учебно- воспитательной</w:t>
      </w:r>
      <w:proofErr w:type="gramEnd"/>
      <w:r>
        <w:t xml:space="preserve"> работе с обязательным информированием родителей (законных представителей). В случае освобождения медицинским работником обучающегося от посещения учебных занятий на текущий день, обучающийся может покинуть школу только в сопровождении своих родителей (законных представителей), если не осуществляется немедленная госпитализация обучающегося</w:t>
      </w:r>
      <w:r>
        <w:rPr>
          <w:spacing w:val="40"/>
        </w:rPr>
        <w:t xml:space="preserve"> </w:t>
      </w:r>
      <w:r>
        <w:t>в стационарное лечебное учреждение.</w:t>
      </w:r>
    </w:p>
    <w:p w14:paraId="148C46F0" w14:textId="77777777" w:rsidR="00650C7F" w:rsidRDefault="006A4DE3">
      <w:pPr>
        <w:pStyle w:val="a4"/>
        <w:numPr>
          <w:ilvl w:val="1"/>
          <w:numId w:val="3"/>
        </w:numPr>
        <w:tabs>
          <w:tab w:val="left" w:pos="1565"/>
        </w:tabs>
        <w:spacing w:before="17" w:line="235" w:lineRule="auto"/>
        <w:ind w:left="69" w:right="737" w:firstLine="960"/>
        <w:jc w:val="left"/>
        <w:rPr>
          <w:sz w:val="24"/>
        </w:rPr>
      </w:pPr>
      <w:r>
        <w:rPr>
          <w:sz w:val="24"/>
        </w:rPr>
        <w:t>В случае пропуска занятий или плановых общешкольных</w:t>
      </w:r>
      <w:r>
        <w:rPr>
          <w:spacing w:val="40"/>
          <w:sz w:val="24"/>
        </w:rPr>
        <w:t xml:space="preserve"> </w:t>
      </w:r>
      <w:r>
        <w:rPr>
          <w:sz w:val="24"/>
        </w:rPr>
        <w:t>мероприятий по уважительной причине обучающийся</w:t>
      </w:r>
      <w:r>
        <w:rPr>
          <w:spacing w:val="40"/>
          <w:sz w:val="24"/>
        </w:rPr>
        <w:t xml:space="preserve"> </w:t>
      </w:r>
      <w:r>
        <w:rPr>
          <w:sz w:val="24"/>
        </w:rPr>
        <w:t>должен предъявить классному руководителю</w:t>
      </w:r>
      <w:r>
        <w:rPr>
          <w:spacing w:val="40"/>
          <w:sz w:val="24"/>
        </w:rPr>
        <w:t xml:space="preserve"> </w:t>
      </w:r>
      <w:r>
        <w:rPr>
          <w:sz w:val="24"/>
        </w:rPr>
        <w:t>медицинскую справку</w:t>
      </w:r>
      <w:r>
        <w:rPr>
          <w:spacing w:val="-15"/>
          <w:sz w:val="24"/>
        </w:rPr>
        <w:t xml:space="preserve"> </w:t>
      </w:r>
      <w:r>
        <w:rPr>
          <w:sz w:val="24"/>
        </w:rPr>
        <w:t>или</w:t>
      </w:r>
      <w:r>
        <w:rPr>
          <w:spacing w:val="-15"/>
          <w:sz w:val="24"/>
        </w:rPr>
        <w:t xml:space="preserve"> </w:t>
      </w:r>
      <w:r>
        <w:rPr>
          <w:sz w:val="24"/>
        </w:rPr>
        <w:t>объяснительную</w:t>
      </w:r>
      <w:r>
        <w:rPr>
          <w:spacing w:val="-5"/>
          <w:sz w:val="24"/>
        </w:rPr>
        <w:t xml:space="preserve"> </w:t>
      </w:r>
      <w:r>
        <w:rPr>
          <w:sz w:val="24"/>
        </w:rPr>
        <w:t>записку</w:t>
      </w:r>
      <w:r>
        <w:rPr>
          <w:spacing w:val="-9"/>
          <w:sz w:val="24"/>
        </w:rPr>
        <w:t xml:space="preserve"> </w:t>
      </w:r>
      <w:r>
        <w:rPr>
          <w:sz w:val="24"/>
        </w:rPr>
        <w:t>от</w:t>
      </w:r>
      <w:r>
        <w:rPr>
          <w:spacing w:val="-6"/>
          <w:sz w:val="24"/>
        </w:rPr>
        <w:t xml:space="preserve"> </w:t>
      </w:r>
      <w:r>
        <w:rPr>
          <w:sz w:val="24"/>
        </w:rPr>
        <w:t>родителей</w:t>
      </w:r>
      <w:r>
        <w:rPr>
          <w:spacing w:val="-14"/>
          <w:sz w:val="24"/>
        </w:rPr>
        <w:t xml:space="preserve"> </w:t>
      </w:r>
      <w:r>
        <w:rPr>
          <w:sz w:val="24"/>
        </w:rPr>
        <w:t>(законных</w:t>
      </w:r>
      <w:r>
        <w:rPr>
          <w:spacing w:val="-2"/>
          <w:sz w:val="24"/>
        </w:rPr>
        <w:t xml:space="preserve"> </w:t>
      </w:r>
      <w:r>
        <w:rPr>
          <w:sz w:val="24"/>
        </w:rPr>
        <w:t>представителей)</w:t>
      </w:r>
      <w:r>
        <w:rPr>
          <w:spacing w:val="-20"/>
          <w:sz w:val="24"/>
        </w:rPr>
        <w:t xml:space="preserve"> </w:t>
      </w:r>
      <w:r>
        <w:rPr>
          <w:sz w:val="24"/>
        </w:rPr>
        <w:t>о</w:t>
      </w:r>
      <w:r>
        <w:rPr>
          <w:spacing w:val="-4"/>
          <w:sz w:val="24"/>
        </w:rPr>
        <w:t xml:space="preserve"> </w:t>
      </w:r>
      <w:r>
        <w:rPr>
          <w:sz w:val="24"/>
        </w:rPr>
        <w:t>причине</w:t>
      </w:r>
      <w:r>
        <w:rPr>
          <w:spacing w:val="-18"/>
          <w:sz w:val="24"/>
        </w:rPr>
        <w:t xml:space="preserve"> </w:t>
      </w:r>
      <w:r>
        <w:rPr>
          <w:sz w:val="24"/>
        </w:rPr>
        <w:t>отсутствия на занятиях.</w:t>
      </w:r>
    </w:p>
    <w:p w14:paraId="648A25EC" w14:textId="77777777" w:rsidR="00650C7F" w:rsidRDefault="006A4DE3">
      <w:pPr>
        <w:pStyle w:val="a4"/>
        <w:numPr>
          <w:ilvl w:val="2"/>
          <w:numId w:val="3"/>
        </w:numPr>
        <w:tabs>
          <w:tab w:val="left" w:pos="1919"/>
        </w:tabs>
        <w:spacing w:before="11" w:line="274" w:lineRule="exact"/>
        <w:ind w:left="1919" w:hanging="628"/>
        <w:rPr>
          <w:sz w:val="24"/>
        </w:rPr>
      </w:pPr>
      <w:r>
        <w:rPr>
          <w:spacing w:val="27"/>
          <w:sz w:val="24"/>
          <w:u w:val="single"/>
        </w:rPr>
        <w:t xml:space="preserve"> </w:t>
      </w:r>
      <w:r>
        <w:rPr>
          <w:sz w:val="24"/>
          <w:u w:val="single"/>
        </w:rPr>
        <w:t>Уважительными</w:t>
      </w:r>
      <w:r>
        <w:rPr>
          <w:spacing w:val="-8"/>
          <w:sz w:val="24"/>
          <w:u w:val="single"/>
        </w:rPr>
        <w:t xml:space="preserve"> </w:t>
      </w:r>
      <w:r>
        <w:rPr>
          <w:sz w:val="24"/>
          <w:u w:val="single"/>
        </w:rPr>
        <w:t>причинами</w:t>
      </w:r>
      <w:r>
        <w:rPr>
          <w:spacing w:val="-6"/>
          <w:sz w:val="24"/>
          <w:u w:val="single"/>
        </w:rPr>
        <w:t xml:space="preserve"> </w:t>
      </w:r>
      <w:r>
        <w:rPr>
          <w:sz w:val="24"/>
          <w:u w:val="single"/>
        </w:rPr>
        <w:t>отсутствия</w:t>
      </w:r>
      <w:r>
        <w:rPr>
          <w:spacing w:val="-17"/>
          <w:sz w:val="24"/>
          <w:u w:val="single"/>
        </w:rPr>
        <w:t xml:space="preserve"> </w:t>
      </w:r>
      <w:r>
        <w:rPr>
          <w:spacing w:val="-2"/>
          <w:sz w:val="24"/>
          <w:u w:val="single"/>
        </w:rPr>
        <w:t>считаются:</w:t>
      </w:r>
    </w:p>
    <w:p w14:paraId="22DDCC8B" w14:textId="77777777" w:rsidR="00650C7F" w:rsidRDefault="006A4DE3">
      <w:pPr>
        <w:pStyle w:val="a4"/>
        <w:numPr>
          <w:ilvl w:val="0"/>
          <w:numId w:val="4"/>
        </w:numPr>
        <w:tabs>
          <w:tab w:val="left" w:pos="2023"/>
        </w:tabs>
        <w:spacing w:line="274" w:lineRule="exact"/>
        <w:rPr>
          <w:sz w:val="24"/>
        </w:rPr>
      </w:pPr>
      <w:r>
        <w:rPr>
          <w:sz w:val="24"/>
        </w:rPr>
        <w:t>личная</w:t>
      </w:r>
      <w:r>
        <w:rPr>
          <w:spacing w:val="2"/>
          <w:sz w:val="24"/>
        </w:rPr>
        <w:t xml:space="preserve"> </w:t>
      </w:r>
      <w:r>
        <w:rPr>
          <w:spacing w:val="-2"/>
          <w:sz w:val="24"/>
        </w:rPr>
        <w:t>болезнь;</w:t>
      </w:r>
    </w:p>
    <w:p w14:paraId="31FCA300" w14:textId="77777777" w:rsidR="00650C7F" w:rsidRDefault="006A4DE3">
      <w:pPr>
        <w:pStyle w:val="a4"/>
        <w:numPr>
          <w:ilvl w:val="0"/>
          <w:numId w:val="4"/>
        </w:numPr>
        <w:tabs>
          <w:tab w:val="left" w:pos="2023"/>
        </w:tabs>
        <w:spacing w:before="4" w:line="272" w:lineRule="exact"/>
        <w:rPr>
          <w:sz w:val="24"/>
        </w:rPr>
      </w:pPr>
      <w:r>
        <w:rPr>
          <w:sz w:val="24"/>
        </w:rPr>
        <w:t>посещение</w:t>
      </w:r>
      <w:r>
        <w:rPr>
          <w:spacing w:val="-11"/>
          <w:sz w:val="24"/>
        </w:rPr>
        <w:t xml:space="preserve"> </w:t>
      </w:r>
      <w:r>
        <w:rPr>
          <w:sz w:val="24"/>
        </w:rPr>
        <w:t>врача</w:t>
      </w:r>
      <w:r>
        <w:rPr>
          <w:spacing w:val="-11"/>
          <w:sz w:val="24"/>
        </w:rPr>
        <w:t xml:space="preserve"> </w:t>
      </w:r>
      <w:r>
        <w:rPr>
          <w:sz w:val="24"/>
        </w:rPr>
        <w:t>(представляется</w:t>
      </w:r>
      <w:r>
        <w:rPr>
          <w:spacing w:val="-12"/>
          <w:sz w:val="24"/>
        </w:rPr>
        <w:t xml:space="preserve"> </w:t>
      </w:r>
      <w:r>
        <w:rPr>
          <w:spacing w:val="-2"/>
          <w:sz w:val="24"/>
        </w:rPr>
        <w:t>справка);</w:t>
      </w:r>
    </w:p>
    <w:p w14:paraId="4405FACF" w14:textId="77777777" w:rsidR="00650C7F" w:rsidRDefault="006A4DE3">
      <w:pPr>
        <w:pStyle w:val="a4"/>
        <w:numPr>
          <w:ilvl w:val="0"/>
          <w:numId w:val="4"/>
        </w:numPr>
        <w:tabs>
          <w:tab w:val="left" w:pos="1570"/>
        </w:tabs>
        <w:spacing w:before="1" w:line="235" w:lineRule="auto"/>
        <w:ind w:left="583" w:right="653" w:firstLine="705"/>
        <w:rPr>
          <w:sz w:val="24"/>
        </w:rPr>
      </w:pPr>
      <w:r>
        <w:rPr>
          <w:sz w:val="24"/>
        </w:rPr>
        <w:t>экстренные случаи</w:t>
      </w:r>
      <w:r>
        <w:rPr>
          <w:spacing w:val="27"/>
          <w:sz w:val="24"/>
        </w:rPr>
        <w:t xml:space="preserve"> </w:t>
      </w:r>
      <w:r>
        <w:rPr>
          <w:sz w:val="24"/>
        </w:rPr>
        <w:t>в</w:t>
      </w:r>
      <w:r>
        <w:rPr>
          <w:spacing w:val="28"/>
          <w:sz w:val="24"/>
        </w:rPr>
        <w:t xml:space="preserve"> </w:t>
      </w:r>
      <w:r>
        <w:rPr>
          <w:sz w:val="24"/>
        </w:rPr>
        <w:t>семье, требующие личного участия (подтверждается заявлением родителей (законных представителей).</w:t>
      </w:r>
    </w:p>
    <w:p w14:paraId="3473BFCD" w14:textId="77777777" w:rsidR="00650C7F" w:rsidRDefault="006A4DE3">
      <w:pPr>
        <w:pStyle w:val="a4"/>
        <w:numPr>
          <w:ilvl w:val="0"/>
          <w:numId w:val="4"/>
        </w:numPr>
        <w:tabs>
          <w:tab w:val="left" w:pos="1661"/>
        </w:tabs>
        <w:spacing w:before="14" w:line="235" w:lineRule="auto"/>
        <w:ind w:left="583" w:right="655" w:firstLine="705"/>
        <w:rPr>
          <w:sz w:val="24"/>
        </w:rPr>
      </w:pPr>
      <w:r>
        <w:rPr>
          <w:sz w:val="24"/>
        </w:rPr>
        <w:t>пропуск</w:t>
      </w:r>
      <w:r>
        <w:rPr>
          <w:spacing w:val="80"/>
          <w:sz w:val="24"/>
        </w:rPr>
        <w:t xml:space="preserve"> </w:t>
      </w:r>
      <w:r>
        <w:rPr>
          <w:sz w:val="24"/>
        </w:rPr>
        <w:t>занятий</w:t>
      </w:r>
      <w:r>
        <w:rPr>
          <w:spacing w:val="80"/>
          <w:sz w:val="24"/>
        </w:rPr>
        <w:t xml:space="preserve"> </w:t>
      </w:r>
      <w:r>
        <w:rPr>
          <w:sz w:val="24"/>
        </w:rPr>
        <w:t>по договорённости</w:t>
      </w:r>
      <w:r>
        <w:rPr>
          <w:spacing w:val="80"/>
          <w:w w:val="150"/>
          <w:sz w:val="24"/>
        </w:rPr>
        <w:t xml:space="preserve"> </w:t>
      </w:r>
      <w:r>
        <w:rPr>
          <w:sz w:val="24"/>
        </w:rPr>
        <w:t>с</w:t>
      </w:r>
      <w:r>
        <w:rPr>
          <w:spacing w:val="80"/>
          <w:sz w:val="24"/>
        </w:rPr>
        <w:t xml:space="preserve"> </w:t>
      </w:r>
      <w:r>
        <w:rPr>
          <w:sz w:val="24"/>
        </w:rPr>
        <w:t>администрацией</w:t>
      </w:r>
      <w:r>
        <w:rPr>
          <w:spacing w:val="80"/>
          <w:w w:val="150"/>
          <w:sz w:val="24"/>
        </w:rPr>
        <w:t xml:space="preserve"> </w:t>
      </w:r>
      <w:r>
        <w:rPr>
          <w:sz w:val="24"/>
        </w:rPr>
        <w:t>Школы</w:t>
      </w:r>
      <w:r>
        <w:rPr>
          <w:spacing w:val="80"/>
          <w:sz w:val="24"/>
        </w:rPr>
        <w:t xml:space="preserve"> </w:t>
      </w:r>
      <w:r>
        <w:rPr>
          <w:sz w:val="24"/>
        </w:rPr>
        <w:t>по</w:t>
      </w:r>
      <w:r>
        <w:rPr>
          <w:spacing w:val="80"/>
          <w:sz w:val="24"/>
        </w:rPr>
        <w:t xml:space="preserve"> </w:t>
      </w:r>
      <w:r>
        <w:rPr>
          <w:sz w:val="24"/>
        </w:rPr>
        <w:t>заявлению родителей (законных представителей).</w:t>
      </w:r>
    </w:p>
    <w:p w14:paraId="5791E4D4" w14:textId="77777777" w:rsidR="00650C7F" w:rsidRDefault="006A4DE3">
      <w:pPr>
        <w:pStyle w:val="a3"/>
        <w:spacing w:line="273" w:lineRule="exact"/>
        <w:ind w:left="1288"/>
      </w:pPr>
      <w:r>
        <w:t>Пропуск</w:t>
      </w:r>
      <w:r>
        <w:rPr>
          <w:spacing w:val="5"/>
        </w:rPr>
        <w:t xml:space="preserve"> </w:t>
      </w:r>
      <w:r>
        <w:t>занятия</w:t>
      </w:r>
      <w:r>
        <w:rPr>
          <w:spacing w:val="-10"/>
        </w:rPr>
        <w:t xml:space="preserve"> </w:t>
      </w:r>
      <w:r>
        <w:t>без</w:t>
      </w:r>
      <w:r>
        <w:rPr>
          <w:spacing w:val="-5"/>
        </w:rPr>
        <w:t xml:space="preserve"> </w:t>
      </w:r>
      <w:r>
        <w:t>уважительной</w:t>
      </w:r>
      <w:r>
        <w:rPr>
          <w:spacing w:val="-12"/>
        </w:rPr>
        <w:t xml:space="preserve"> </w:t>
      </w:r>
      <w:r>
        <w:t>причины,</w:t>
      </w:r>
      <w:r>
        <w:rPr>
          <w:spacing w:val="-17"/>
        </w:rPr>
        <w:t xml:space="preserve"> </w:t>
      </w:r>
      <w:r>
        <w:t>опоздания</w:t>
      </w:r>
      <w:r>
        <w:rPr>
          <w:spacing w:val="-22"/>
        </w:rPr>
        <w:t xml:space="preserve"> </w:t>
      </w:r>
      <w:r>
        <w:t>считаются</w:t>
      </w:r>
      <w:r>
        <w:rPr>
          <w:spacing w:val="-22"/>
        </w:rPr>
        <w:t xml:space="preserve"> </w:t>
      </w:r>
      <w:r>
        <w:rPr>
          <w:spacing w:val="-2"/>
        </w:rPr>
        <w:t>нарушением.</w:t>
      </w:r>
    </w:p>
    <w:p w14:paraId="13046C30" w14:textId="77777777" w:rsidR="00650C7F" w:rsidRDefault="006A4DE3">
      <w:pPr>
        <w:pStyle w:val="a4"/>
        <w:numPr>
          <w:ilvl w:val="1"/>
          <w:numId w:val="3"/>
        </w:numPr>
        <w:tabs>
          <w:tab w:val="left" w:pos="608"/>
        </w:tabs>
        <w:spacing w:line="261" w:lineRule="auto"/>
        <w:ind w:right="968" w:firstLine="0"/>
        <w:jc w:val="left"/>
        <w:rPr>
          <w:sz w:val="24"/>
        </w:rPr>
      </w:pPr>
      <w:r>
        <w:rPr>
          <w:spacing w:val="-7"/>
          <w:sz w:val="24"/>
        </w:rPr>
        <w:t xml:space="preserve"> </w:t>
      </w:r>
      <w:r>
        <w:rPr>
          <w:sz w:val="24"/>
        </w:rPr>
        <w:t>В</w:t>
      </w:r>
      <w:r>
        <w:rPr>
          <w:spacing w:val="35"/>
          <w:sz w:val="24"/>
        </w:rPr>
        <w:t xml:space="preserve"> </w:t>
      </w:r>
      <w:r>
        <w:rPr>
          <w:sz w:val="24"/>
        </w:rPr>
        <w:t>случае</w:t>
      </w:r>
      <w:r>
        <w:rPr>
          <w:spacing w:val="38"/>
          <w:sz w:val="24"/>
        </w:rPr>
        <w:t xml:space="preserve"> </w:t>
      </w:r>
      <w:r>
        <w:rPr>
          <w:sz w:val="24"/>
        </w:rPr>
        <w:t>пропуска</w:t>
      </w:r>
      <w:r>
        <w:rPr>
          <w:spacing w:val="38"/>
          <w:sz w:val="24"/>
        </w:rPr>
        <w:t xml:space="preserve"> </w:t>
      </w:r>
      <w:r>
        <w:rPr>
          <w:sz w:val="24"/>
        </w:rPr>
        <w:t>обучающимся</w:t>
      </w:r>
      <w:r>
        <w:rPr>
          <w:spacing w:val="39"/>
          <w:sz w:val="24"/>
        </w:rPr>
        <w:t xml:space="preserve"> </w:t>
      </w:r>
      <w:r>
        <w:rPr>
          <w:sz w:val="24"/>
        </w:rPr>
        <w:t>занятий классный</w:t>
      </w:r>
      <w:r>
        <w:rPr>
          <w:spacing w:val="38"/>
          <w:sz w:val="24"/>
        </w:rPr>
        <w:t xml:space="preserve"> </w:t>
      </w:r>
      <w:r>
        <w:rPr>
          <w:sz w:val="24"/>
        </w:rPr>
        <w:t>руководитель</w:t>
      </w:r>
      <w:r>
        <w:rPr>
          <w:spacing w:val="40"/>
          <w:sz w:val="24"/>
        </w:rPr>
        <w:t xml:space="preserve"> </w:t>
      </w:r>
      <w:r>
        <w:rPr>
          <w:sz w:val="24"/>
        </w:rPr>
        <w:t>выясняет причины отсутствия обучающегося</w:t>
      </w:r>
      <w:r>
        <w:rPr>
          <w:spacing w:val="40"/>
          <w:sz w:val="24"/>
        </w:rPr>
        <w:t xml:space="preserve"> </w:t>
      </w:r>
      <w:r>
        <w:rPr>
          <w:sz w:val="24"/>
        </w:rPr>
        <w:t>у обучающегося,</w:t>
      </w:r>
      <w:r>
        <w:rPr>
          <w:spacing w:val="40"/>
          <w:sz w:val="24"/>
        </w:rPr>
        <w:t xml:space="preserve"> </w:t>
      </w:r>
      <w:r>
        <w:rPr>
          <w:sz w:val="24"/>
        </w:rPr>
        <w:t>его родителей (законных представителей).</w:t>
      </w:r>
    </w:p>
    <w:p w14:paraId="2BB738BE" w14:textId="77777777" w:rsidR="00650C7F" w:rsidRDefault="006A4DE3">
      <w:pPr>
        <w:pStyle w:val="a4"/>
        <w:numPr>
          <w:ilvl w:val="1"/>
          <w:numId w:val="3"/>
        </w:numPr>
        <w:tabs>
          <w:tab w:val="left" w:pos="1719"/>
        </w:tabs>
        <w:spacing w:before="74" w:line="261" w:lineRule="auto"/>
        <w:ind w:left="74" w:right="679" w:firstLine="1080"/>
        <w:jc w:val="both"/>
        <w:rPr>
          <w:sz w:val="24"/>
        </w:rPr>
      </w:pPr>
      <w:r>
        <w:rPr>
          <w:sz w:val="24"/>
        </w:rPr>
        <w:t>Если занятия были пропущены без уважительных причины и родители не знали об этом, администрация школы предпринимает организационные и психолого-педагогические меры по профилактике пропусков занятий.</w:t>
      </w:r>
    </w:p>
    <w:p w14:paraId="2F08998E" w14:textId="77777777" w:rsidR="00650C7F" w:rsidRDefault="006A4DE3">
      <w:pPr>
        <w:pStyle w:val="a4"/>
        <w:numPr>
          <w:ilvl w:val="1"/>
          <w:numId w:val="3"/>
        </w:numPr>
        <w:tabs>
          <w:tab w:val="left" w:pos="1884"/>
        </w:tabs>
        <w:spacing w:line="247" w:lineRule="auto"/>
        <w:ind w:left="148" w:right="680" w:firstLine="1005"/>
        <w:jc w:val="both"/>
        <w:rPr>
          <w:sz w:val="24"/>
        </w:rPr>
      </w:pPr>
      <w:r>
        <w:rPr>
          <w:sz w:val="24"/>
        </w:rPr>
        <w:t>Если индивидуальные профилактические мероприятия с обучающимся и родителями (законными представителями) не имеют положительный результат, обучающийся ставится на внутренний учёт.</w:t>
      </w:r>
    </w:p>
    <w:p w14:paraId="77F7AFD4" w14:textId="77777777" w:rsidR="00650C7F" w:rsidRDefault="006A4DE3">
      <w:pPr>
        <w:pStyle w:val="a4"/>
        <w:numPr>
          <w:ilvl w:val="1"/>
          <w:numId w:val="3"/>
        </w:numPr>
        <w:tabs>
          <w:tab w:val="left" w:pos="1659"/>
        </w:tabs>
        <w:spacing w:line="261" w:lineRule="auto"/>
        <w:ind w:left="74" w:right="684" w:firstLine="960"/>
        <w:jc w:val="both"/>
        <w:rPr>
          <w:sz w:val="24"/>
        </w:rPr>
      </w:pPr>
      <w:r>
        <w:rPr>
          <w:sz w:val="24"/>
        </w:rPr>
        <w:t>На внутренний учет ставится обучающийся за неоднократные, систематические пропуски учебных занятий, а также за длительное непосещение школы</w:t>
      </w:r>
      <w:r>
        <w:rPr>
          <w:spacing w:val="40"/>
          <w:sz w:val="24"/>
        </w:rPr>
        <w:t xml:space="preserve"> </w:t>
      </w:r>
      <w:r>
        <w:rPr>
          <w:sz w:val="24"/>
        </w:rPr>
        <w:t>без уважительных причин.</w:t>
      </w:r>
    </w:p>
    <w:p w14:paraId="742150A6" w14:textId="77777777" w:rsidR="00650C7F" w:rsidRDefault="006A4DE3">
      <w:pPr>
        <w:pStyle w:val="a4"/>
        <w:numPr>
          <w:ilvl w:val="1"/>
          <w:numId w:val="3"/>
        </w:numPr>
        <w:tabs>
          <w:tab w:val="left" w:pos="1763"/>
        </w:tabs>
        <w:spacing w:before="252" w:line="244" w:lineRule="auto"/>
        <w:ind w:right="664" w:firstLine="1020"/>
        <w:jc w:val="both"/>
        <w:rPr>
          <w:sz w:val="24"/>
        </w:rPr>
      </w:pPr>
      <w:r>
        <w:rPr>
          <w:sz w:val="24"/>
        </w:rPr>
        <w:t>Вне Школы обучающиеся ведут себя так, чтобы не уронить свою честь и достоинство, не запятнать доброе имя Школы.</w:t>
      </w:r>
    </w:p>
    <w:p w14:paraId="3D1FDB3A" w14:textId="77777777" w:rsidR="00650C7F" w:rsidRDefault="006A4DE3">
      <w:pPr>
        <w:pStyle w:val="a4"/>
        <w:numPr>
          <w:ilvl w:val="0"/>
          <w:numId w:val="1"/>
        </w:numPr>
        <w:tabs>
          <w:tab w:val="left" w:pos="1124"/>
        </w:tabs>
        <w:spacing w:before="258"/>
        <w:ind w:left="1124" w:hanging="179"/>
        <w:jc w:val="left"/>
        <w:rPr>
          <w:i/>
          <w:sz w:val="24"/>
        </w:rPr>
      </w:pPr>
      <w:r>
        <w:rPr>
          <w:i/>
          <w:spacing w:val="-3"/>
          <w:sz w:val="24"/>
          <w:u w:val="single"/>
        </w:rPr>
        <w:t xml:space="preserve"> </w:t>
      </w:r>
      <w:r>
        <w:rPr>
          <w:i/>
          <w:sz w:val="24"/>
          <w:u w:val="single"/>
        </w:rPr>
        <w:t>Правила</w:t>
      </w:r>
      <w:r>
        <w:rPr>
          <w:i/>
          <w:spacing w:val="-17"/>
          <w:sz w:val="24"/>
          <w:u w:val="single"/>
        </w:rPr>
        <w:t xml:space="preserve"> </w:t>
      </w:r>
      <w:r>
        <w:rPr>
          <w:i/>
          <w:sz w:val="24"/>
          <w:u w:val="single"/>
        </w:rPr>
        <w:t>поведения</w:t>
      </w:r>
      <w:r>
        <w:rPr>
          <w:i/>
          <w:spacing w:val="4"/>
          <w:sz w:val="24"/>
          <w:u w:val="single"/>
        </w:rPr>
        <w:t xml:space="preserve"> </w:t>
      </w:r>
      <w:r>
        <w:rPr>
          <w:i/>
          <w:sz w:val="24"/>
          <w:u w:val="single"/>
        </w:rPr>
        <w:t>на</w:t>
      </w:r>
      <w:r>
        <w:rPr>
          <w:i/>
          <w:spacing w:val="1"/>
          <w:sz w:val="24"/>
          <w:u w:val="single"/>
        </w:rPr>
        <w:t xml:space="preserve"> </w:t>
      </w:r>
      <w:r>
        <w:rPr>
          <w:i/>
          <w:spacing w:val="-2"/>
          <w:sz w:val="24"/>
          <w:u w:val="single"/>
        </w:rPr>
        <w:t>уроках</w:t>
      </w:r>
    </w:p>
    <w:p w14:paraId="0A2A21B5" w14:textId="77777777" w:rsidR="00650C7F" w:rsidRDefault="00650C7F">
      <w:pPr>
        <w:pStyle w:val="a3"/>
        <w:spacing w:before="23"/>
        <w:ind w:left="0"/>
        <w:rPr>
          <w:i/>
        </w:rPr>
      </w:pPr>
    </w:p>
    <w:p w14:paraId="0D5BC3DF" w14:textId="77777777" w:rsidR="00650C7F" w:rsidRDefault="006A4DE3">
      <w:pPr>
        <w:pStyle w:val="a4"/>
        <w:numPr>
          <w:ilvl w:val="1"/>
          <w:numId w:val="1"/>
        </w:numPr>
        <w:tabs>
          <w:tab w:val="left" w:pos="1364"/>
        </w:tabs>
        <w:spacing w:before="1" w:line="235" w:lineRule="auto"/>
        <w:ind w:left="105" w:right="637" w:firstLine="900"/>
        <w:jc w:val="both"/>
      </w:pPr>
      <w:r>
        <w:rPr>
          <w:sz w:val="24"/>
        </w:rPr>
        <w:t>При входе учителя в класс, обучающиеся встают в знак приветствия и садятся после того, как учитель ответит на приветствие и разрешит сесть. Подобным образом обучающиеся приветствуют любого взрослого, вошедшего</w:t>
      </w:r>
      <w:r>
        <w:rPr>
          <w:spacing w:val="40"/>
          <w:sz w:val="24"/>
        </w:rPr>
        <w:t xml:space="preserve"> </w:t>
      </w:r>
      <w:r>
        <w:rPr>
          <w:sz w:val="24"/>
        </w:rPr>
        <w:t>в класс во время урока.</w:t>
      </w:r>
    </w:p>
    <w:p w14:paraId="1475EE72" w14:textId="77777777" w:rsidR="00650C7F" w:rsidRDefault="006A4DE3">
      <w:pPr>
        <w:pStyle w:val="a4"/>
        <w:numPr>
          <w:ilvl w:val="1"/>
          <w:numId w:val="1"/>
        </w:numPr>
        <w:tabs>
          <w:tab w:val="left" w:pos="1437"/>
        </w:tabs>
        <w:spacing w:line="242" w:lineRule="auto"/>
        <w:ind w:left="103" w:right="637" w:firstLine="840"/>
        <w:jc w:val="both"/>
        <w:rPr>
          <w:sz w:val="24"/>
        </w:rPr>
      </w:pPr>
      <w:r>
        <w:rPr>
          <w:sz w:val="24"/>
        </w:rPr>
        <w:t>Во время урока нельзя шуметь, отвлекаться самому и отвлекать одноклассников от занятий посторонними разговорами, играми и другими не относящимися к уроку делами. Урочное время должно использоваться обучающимися</w:t>
      </w:r>
      <w:r>
        <w:rPr>
          <w:spacing w:val="40"/>
          <w:sz w:val="24"/>
        </w:rPr>
        <w:t xml:space="preserve"> </w:t>
      </w:r>
      <w:r>
        <w:rPr>
          <w:sz w:val="24"/>
        </w:rPr>
        <w:t>только для учебных целей.</w:t>
      </w:r>
    </w:p>
    <w:p w14:paraId="0B495A3E" w14:textId="77777777" w:rsidR="00650C7F" w:rsidRDefault="006A4DE3">
      <w:pPr>
        <w:pStyle w:val="a4"/>
        <w:numPr>
          <w:ilvl w:val="1"/>
          <w:numId w:val="1"/>
        </w:numPr>
        <w:tabs>
          <w:tab w:val="left" w:pos="1408"/>
        </w:tabs>
        <w:spacing w:line="235" w:lineRule="auto"/>
        <w:ind w:right="661" w:firstLine="660"/>
        <w:jc w:val="both"/>
        <w:rPr>
          <w:sz w:val="24"/>
        </w:rPr>
      </w:pPr>
      <w:r>
        <w:rPr>
          <w:sz w:val="24"/>
        </w:rPr>
        <w:t xml:space="preserve">Если обучающийся хочет задать учителю вопрос или ответить на вопрос учителя, он </w:t>
      </w:r>
      <w:r>
        <w:rPr>
          <w:sz w:val="24"/>
        </w:rPr>
        <w:lastRenderedPageBreak/>
        <w:t>поднимает</w:t>
      </w:r>
      <w:r>
        <w:rPr>
          <w:spacing w:val="-5"/>
          <w:sz w:val="24"/>
        </w:rPr>
        <w:t xml:space="preserve"> </w:t>
      </w:r>
      <w:r>
        <w:rPr>
          <w:sz w:val="24"/>
        </w:rPr>
        <w:t>руку.</w:t>
      </w:r>
    </w:p>
    <w:p w14:paraId="1817B34C" w14:textId="77777777" w:rsidR="00650C7F" w:rsidRDefault="006A4DE3">
      <w:pPr>
        <w:pStyle w:val="a4"/>
        <w:numPr>
          <w:ilvl w:val="1"/>
          <w:numId w:val="1"/>
        </w:numPr>
        <w:tabs>
          <w:tab w:val="left" w:pos="1468"/>
        </w:tabs>
        <w:spacing w:line="247" w:lineRule="auto"/>
        <w:ind w:right="663" w:firstLine="720"/>
        <w:jc w:val="both"/>
        <w:rPr>
          <w:sz w:val="24"/>
        </w:rPr>
      </w:pPr>
      <w:r>
        <w:rPr>
          <w:sz w:val="24"/>
        </w:rPr>
        <w:t>Выходить из класса на уроке без разрешения учителя запрещается. В случае крайней необходимости обучающийся должен поднять руку и попросить</w:t>
      </w:r>
      <w:r>
        <w:rPr>
          <w:spacing w:val="-4"/>
          <w:sz w:val="24"/>
        </w:rPr>
        <w:t xml:space="preserve"> </w:t>
      </w:r>
      <w:r>
        <w:rPr>
          <w:sz w:val="24"/>
        </w:rPr>
        <w:t>разрешения у учителя.</w:t>
      </w:r>
    </w:p>
    <w:p w14:paraId="60463BFB" w14:textId="77777777" w:rsidR="00650C7F" w:rsidRDefault="006A4DE3">
      <w:pPr>
        <w:pStyle w:val="a4"/>
        <w:numPr>
          <w:ilvl w:val="1"/>
          <w:numId w:val="1"/>
        </w:numPr>
        <w:tabs>
          <w:tab w:val="left" w:pos="1454"/>
        </w:tabs>
        <w:spacing w:line="237" w:lineRule="auto"/>
        <w:ind w:right="624" w:firstLine="720"/>
        <w:jc w:val="both"/>
      </w:pPr>
      <w:r>
        <w:rPr>
          <w:sz w:val="24"/>
        </w:rPr>
        <w:t>По окончании урока, обучающийся, получивший отметку, подаёт дневник на подпись учителю. Обучающиеся Школы при</w:t>
      </w:r>
      <w:r>
        <w:rPr>
          <w:spacing w:val="36"/>
          <w:sz w:val="24"/>
        </w:rPr>
        <w:t xml:space="preserve"> </w:t>
      </w:r>
      <w:r>
        <w:rPr>
          <w:sz w:val="24"/>
        </w:rPr>
        <w:t>ведении</w:t>
      </w:r>
      <w:r>
        <w:rPr>
          <w:spacing w:val="33"/>
          <w:sz w:val="24"/>
        </w:rPr>
        <w:t xml:space="preserve"> </w:t>
      </w:r>
      <w:r>
        <w:rPr>
          <w:sz w:val="24"/>
        </w:rPr>
        <w:t xml:space="preserve">дневника руководствуются правилами, записанными в нём. Обучающиеся должны аккуратно вести дневник. Дневник сдаётся на проверку классному руководителю и даётся на подпись родителям. Расписание в дневнике записывается на неделю </w:t>
      </w:r>
      <w:r>
        <w:rPr>
          <w:spacing w:val="-2"/>
          <w:sz w:val="24"/>
        </w:rPr>
        <w:t>вперёд.</w:t>
      </w:r>
      <w:r>
        <w:rPr>
          <w:spacing w:val="-12"/>
          <w:sz w:val="24"/>
          <w:u w:val="single"/>
        </w:rPr>
        <w:t xml:space="preserve"> </w:t>
      </w:r>
    </w:p>
    <w:p w14:paraId="0177F011" w14:textId="77777777" w:rsidR="00650C7F" w:rsidRDefault="006A4DE3">
      <w:pPr>
        <w:pStyle w:val="a4"/>
        <w:tabs>
          <w:tab w:val="left" w:pos="1454"/>
        </w:tabs>
        <w:spacing w:line="237" w:lineRule="auto"/>
        <w:ind w:left="1003" w:right="624" w:firstLine="0"/>
      </w:pPr>
      <w:r>
        <w:rPr>
          <w:sz w:val="24"/>
          <w:u w:val="single"/>
        </w:rPr>
        <w:t>Обучающимся</w:t>
      </w:r>
      <w:r>
        <w:rPr>
          <w:spacing w:val="57"/>
          <w:sz w:val="24"/>
          <w:u w:val="single"/>
        </w:rPr>
        <w:t xml:space="preserve"> </w:t>
      </w:r>
      <w:r>
        <w:rPr>
          <w:spacing w:val="-2"/>
          <w:sz w:val="24"/>
          <w:u w:val="single"/>
        </w:rPr>
        <w:t>запрещается:</w:t>
      </w:r>
    </w:p>
    <w:p w14:paraId="71417485" w14:textId="77777777" w:rsidR="00650C7F" w:rsidRDefault="006A4DE3">
      <w:pPr>
        <w:pStyle w:val="a4"/>
        <w:numPr>
          <w:ilvl w:val="2"/>
          <w:numId w:val="1"/>
        </w:numPr>
        <w:tabs>
          <w:tab w:val="left" w:pos="1934"/>
        </w:tabs>
        <w:spacing w:line="242" w:lineRule="auto"/>
        <w:ind w:left="283" w:right="649" w:firstLine="840"/>
        <w:jc w:val="both"/>
        <w:rPr>
          <w:sz w:val="24"/>
        </w:rPr>
      </w:pPr>
      <w:r>
        <w:rPr>
          <w:sz w:val="24"/>
        </w:rPr>
        <w:t>пользоваться на уроках переговорными устройствами, записывающей и воспроизводящей аудио- и видеоаппаратурой, мобильными телефонами, плеерами, электронными играми. Во время урока</w:t>
      </w:r>
      <w:r>
        <w:rPr>
          <w:spacing w:val="40"/>
          <w:sz w:val="24"/>
        </w:rPr>
        <w:t xml:space="preserve"> </w:t>
      </w:r>
      <w:r>
        <w:rPr>
          <w:sz w:val="24"/>
        </w:rPr>
        <w:t>мобильный телефон должен быть переведен в бесшумный</w:t>
      </w:r>
      <w:r>
        <w:rPr>
          <w:spacing w:val="40"/>
          <w:sz w:val="24"/>
        </w:rPr>
        <w:t xml:space="preserve"> </w:t>
      </w:r>
      <w:r>
        <w:rPr>
          <w:sz w:val="24"/>
        </w:rPr>
        <w:t>режим</w:t>
      </w:r>
    </w:p>
    <w:p w14:paraId="772002EF" w14:textId="77777777" w:rsidR="00650C7F" w:rsidRDefault="006A4DE3">
      <w:pPr>
        <w:pStyle w:val="a4"/>
        <w:numPr>
          <w:ilvl w:val="2"/>
          <w:numId w:val="1"/>
        </w:numPr>
        <w:tabs>
          <w:tab w:val="left" w:pos="1915"/>
        </w:tabs>
        <w:spacing w:line="232" w:lineRule="auto"/>
        <w:ind w:left="103" w:right="659" w:firstLine="1080"/>
        <w:jc w:val="both"/>
        <w:rPr>
          <w:sz w:val="24"/>
        </w:rPr>
      </w:pPr>
      <w:r>
        <w:rPr>
          <w:sz w:val="24"/>
        </w:rPr>
        <w:t xml:space="preserve">приносить и устанавливать на школьные компьютеры компьютерные игры </w:t>
      </w:r>
      <w:r>
        <w:rPr>
          <w:spacing w:val="-2"/>
          <w:sz w:val="24"/>
        </w:rPr>
        <w:t>(программы).</w:t>
      </w:r>
    </w:p>
    <w:p w14:paraId="221D7081" w14:textId="77777777" w:rsidR="00650C7F" w:rsidRDefault="006A4DE3">
      <w:pPr>
        <w:pStyle w:val="a4"/>
        <w:numPr>
          <w:ilvl w:val="2"/>
          <w:numId w:val="1"/>
        </w:numPr>
        <w:tabs>
          <w:tab w:val="left" w:pos="1783"/>
        </w:tabs>
        <w:spacing w:before="1"/>
        <w:ind w:left="1783" w:hanging="600"/>
        <w:jc w:val="both"/>
        <w:rPr>
          <w:sz w:val="24"/>
        </w:rPr>
      </w:pPr>
      <w:r>
        <w:rPr>
          <w:sz w:val="24"/>
        </w:rPr>
        <w:t>пользоваться</w:t>
      </w:r>
      <w:r>
        <w:rPr>
          <w:spacing w:val="-16"/>
          <w:sz w:val="24"/>
        </w:rPr>
        <w:t xml:space="preserve"> </w:t>
      </w:r>
      <w:r>
        <w:rPr>
          <w:sz w:val="24"/>
        </w:rPr>
        <w:t>Интернетом</w:t>
      </w:r>
      <w:r>
        <w:rPr>
          <w:spacing w:val="-8"/>
          <w:sz w:val="24"/>
        </w:rPr>
        <w:t xml:space="preserve"> </w:t>
      </w:r>
      <w:r>
        <w:rPr>
          <w:sz w:val="24"/>
        </w:rPr>
        <w:t>без</w:t>
      </w:r>
      <w:r>
        <w:rPr>
          <w:spacing w:val="5"/>
          <w:sz w:val="24"/>
        </w:rPr>
        <w:t xml:space="preserve"> </w:t>
      </w:r>
      <w:r>
        <w:rPr>
          <w:sz w:val="24"/>
        </w:rPr>
        <w:t>разрешения</w:t>
      </w:r>
      <w:r>
        <w:rPr>
          <w:spacing w:val="4"/>
          <w:sz w:val="24"/>
        </w:rPr>
        <w:t xml:space="preserve"> </w:t>
      </w:r>
      <w:r>
        <w:rPr>
          <w:sz w:val="24"/>
        </w:rPr>
        <w:t>администрации</w:t>
      </w:r>
      <w:r>
        <w:rPr>
          <w:spacing w:val="-13"/>
          <w:sz w:val="24"/>
        </w:rPr>
        <w:t xml:space="preserve"> </w:t>
      </w:r>
      <w:r>
        <w:rPr>
          <w:spacing w:val="-2"/>
          <w:sz w:val="24"/>
        </w:rPr>
        <w:t>Школы</w:t>
      </w:r>
    </w:p>
    <w:p w14:paraId="5E71CB12" w14:textId="77777777" w:rsidR="00650C7F" w:rsidRDefault="006A4DE3">
      <w:pPr>
        <w:pStyle w:val="a4"/>
        <w:numPr>
          <w:ilvl w:val="2"/>
          <w:numId w:val="1"/>
        </w:numPr>
        <w:tabs>
          <w:tab w:val="left" w:pos="1783"/>
        </w:tabs>
        <w:spacing w:before="1"/>
        <w:ind w:left="1783" w:hanging="600"/>
        <w:jc w:val="both"/>
        <w:rPr>
          <w:sz w:val="24"/>
        </w:rPr>
      </w:pPr>
      <w:r>
        <w:rPr>
          <w:sz w:val="24"/>
        </w:rPr>
        <w:t>В случае опоздания на урок обучающийся должен постучать в дверь кабинета, зайти, поздороваться, извиниться за опоздание и попросить разрешения</w:t>
      </w:r>
      <w:r>
        <w:rPr>
          <w:spacing w:val="40"/>
          <w:sz w:val="24"/>
        </w:rPr>
        <w:t xml:space="preserve"> </w:t>
      </w:r>
      <w:r>
        <w:rPr>
          <w:sz w:val="24"/>
        </w:rPr>
        <w:t>сесть на место.</w:t>
      </w:r>
    </w:p>
    <w:p w14:paraId="4E8852F2" w14:textId="77777777" w:rsidR="00650C7F" w:rsidRDefault="00650C7F">
      <w:pPr>
        <w:pStyle w:val="a3"/>
        <w:spacing w:before="7"/>
        <w:ind w:left="0"/>
      </w:pPr>
    </w:p>
    <w:p w14:paraId="5EE2ECD9" w14:textId="77777777" w:rsidR="00650C7F" w:rsidRDefault="006A4DE3">
      <w:pPr>
        <w:pStyle w:val="a4"/>
        <w:numPr>
          <w:ilvl w:val="0"/>
          <w:numId w:val="1"/>
        </w:numPr>
        <w:tabs>
          <w:tab w:val="left" w:pos="1184"/>
        </w:tabs>
        <w:spacing w:before="1"/>
        <w:ind w:left="1184" w:hanging="239"/>
        <w:jc w:val="left"/>
        <w:rPr>
          <w:i/>
          <w:sz w:val="24"/>
        </w:rPr>
      </w:pPr>
      <w:r>
        <w:rPr>
          <w:i/>
          <w:sz w:val="24"/>
        </w:rPr>
        <w:t>Правила</w:t>
      </w:r>
      <w:r>
        <w:rPr>
          <w:i/>
          <w:spacing w:val="-17"/>
          <w:sz w:val="24"/>
        </w:rPr>
        <w:t xml:space="preserve"> </w:t>
      </w:r>
      <w:r>
        <w:rPr>
          <w:i/>
          <w:sz w:val="24"/>
        </w:rPr>
        <w:t>поведения</w:t>
      </w:r>
      <w:r>
        <w:rPr>
          <w:i/>
          <w:spacing w:val="2"/>
          <w:sz w:val="24"/>
        </w:rPr>
        <w:t xml:space="preserve"> </w:t>
      </w:r>
      <w:r>
        <w:rPr>
          <w:i/>
          <w:sz w:val="24"/>
        </w:rPr>
        <w:t>на</w:t>
      </w:r>
      <w:r>
        <w:rPr>
          <w:i/>
          <w:spacing w:val="-1"/>
          <w:sz w:val="24"/>
        </w:rPr>
        <w:t xml:space="preserve"> </w:t>
      </w:r>
      <w:r>
        <w:rPr>
          <w:i/>
          <w:sz w:val="24"/>
        </w:rPr>
        <w:t>переменах,</w:t>
      </w:r>
      <w:r>
        <w:rPr>
          <w:i/>
          <w:spacing w:val="-17"/>
          <w:sz w:val="24"/>
        </w:rPr>
        <w:t xml:space="preserve"> </w:t>
      </w:r>
      <w:r>
        <w:rPr>
          <w:i/>
          <w:sz w:val="24"/>
        </w:rPr>
        <w:t>до</w:t>
      </w:r>
      <w:r>
        <w:rPr>
          <w:i/>
          <w:spacing w:val="-2"/>
          <w:sz w:val="24"/>
        </w:rPr>
        <w:t xml:space="preserve"> </w:t>
      </w:r>
      <w:r>
        <w:rPr>
          <w:i/>
          <w:sz w:val="24"/>
        </w:rPr>
        <w:t>и</w:t>
      </w:r>
      <w:r>
        <w:rPr>
          <w:i/>
          <w:spacing w:val="-1"/>
          <w:sz w:val="24"/>
        </w:rPr>
        <w:t xml:space="preserve"> </w:t>
      </w:r>
      <w:r>
        <w:rPr>
          <w:i/>
          <w:sz w:val="24"/>
        </w:rPr>
        <w:t>после</w:t>
      </w:r>
      <w:r>
        <w:rPr>
          <w:i/>
          <w:spacing w:val="-2"/>
          <w:sz w:val="24"/>
        </w:rPr>
        <w:t xml:space="preserve"> уроков</w:t>
      </w:r>
    </w:p>
    <w:p w14:paraId="42A51FFE" w14:textId="77777777" w:rsidR="00650C7F" w:rsidRDefault="00650C7F">
      <w:pPr>
        <w:pStyle w:val="a3"/>
        <w:spacing w:before="19"/>
        <w:ind w:left="0"/>
        <w:rPr>
          <w:i/>
        </w:rPr>
      </w:pPr>
    </w:p>
    <w:p w14:paraId="53C920F9" w14:textId="77777777" w:rsidR="00650C7F" w:rsidRDefault="006A4DE3">
      <w:pPr>
        <w:pStyle w:val="a4"/>
        <w:numPr>
          <w:ilvl w:val="1"/>
          <w:numId w:val="1"/>
        </w:numPr>
        <w:tabs>
          <w:tab w:val="left" w:pos="974"/>
        </w:tabs>
        <w:spacing w:line="274" w:lineRule="exact"/>
        <w:ind w:left="974" w:hanging="420"/>
        <w:jc w:val="left"/>
        <w:rPr>
          <w:sz w:val="24"/>
        </w:rPr>
      </w:pPr>
      <w:r>
        <w:rPr>
          <w:sz w:val="24"/>
        </w:rPr>
        <w:t>Обучающиеся</w:t>
      </w:r>
      <w:r>
        <w:rPr>
          <w:spacing w:val="59"/>
          <w:sz w:val="24"/>
        </w:rPr>
        <w:t xml:space="preserve"> </w:t>
      </w:r>
      <w:r>
        <w:rPr>
          <w:sz w:val="24"/>
        </w:rPr>
        <w:t>обязаны</w:t>
      </w:r>
      <w:r>
        <w:rPr>
          <w:spacing w:val="-1"/>
          <w:sz w:val="24"/>
        </w:rPr>
        <w:t xml:space="preserve"> </w:t>
      </w:r>
      <w:r>
        <w:rPr>
          <w:sz w:val="24"/>
        </w:rPr>
        <w:t>использовать</w:t>
      </w:r>
      <w:r>
        <w:rPr>
          <w:spacing w:val="-10"/>
          <w:sz w:val="24"/>
        </w:rPr>
        <w:t xml:space="preserve"> </w:t>
      </w:r>
      <w:r>
        <w:rPr>
          <w:sz w:val="24"/>
        </w:rPr>
        <w:t>время</w:t>
      </w:r>
      <w:r>
        <w:rPr>
          <w:spacing w:val="-12"/>
          <w:sz w:val="24"/>
        </w:rPr>
        <w:t xml:space="preserve"> </w:t>
      </w:r>
      <w:r>
        <w:rPr>
          <w:sz w:val="24"/>
        </w:rPr>
        <w:t>перерыва</w:t>
      </w:r>
      <w:r>
        <w:rPr>
          <w:spacing w:val="-18"/>
          <w:sz w:val="24"/>
        </w:rPr>
        <w:t xml:space="preserve"> </w:t>
      </w:r>
      <w:r>
        <w:rPr>
          <w:sz w:val="24"/>
        </w:rPr>
        <w:t>для</w:t>
      </w:r>
      <w:r>
        <w:rPr>
          <w:spacing w:val="-11"/>
          <w:sz w:val="24"/>
        </w:rPr>
        <w:t xml:space="preserve"> </w:t>
      </w:r>
      <w:r>
        <w:rPr>
          <w:spacing w:val="-2"/>
          <w:sz w:val="24"/>
        </w:rPr>
        <w:t>отдыха.</w:t>
      </w:r>
    </w:p>
    <w:p w14:paraId="6602D828" w14:textId="77777777" w:rsidR="00650C7F" w:rsidRDefault="006A4DE3">
      <w:pPr>
        <w:pStyle w:val="a4"/>
        <w:numPr>
          <w:ilvl w:val="1"/>
          <w:numId w:val="5"/>
        </w:numPr>
        <w:tabs>
          <w:tab w:val="left" w:pos="993"/>
        </w:tabs>
        <w:spacing w:line="271" w:lineRule="exact"/>
        <w:ind w:hanging="427"/>
        <w:rPr>
          <w:sz w:val="24"/>
        </w:rPr>
      </w:pPr>
      <w:r>
        <w:rPr>
          <w:sz w:val="24"/>
        </w:rPr>
        <w:t>Во</w:t>
      </w:r>
      <w:r>
        <w:rPr>
          <w:spacing w:val="3"/>
          <w:sz w:val="24"/>
        </w:rPr>
        <w:t xml:space="preserve"> </w:t>
      </w:r>
      <w:r>
        <w:rPr>
          <w:sz w:val="24"/>
        </w:rPr>
        <w:t>время</w:t>
      </w:r>
      <w:r>
        <w:rPr>
          <w:spacing w:val="-13"/>
          <w:sz w:val="24"/>
        </w:rPr>
        <w:t xml:space="preserve"> </w:t>
      </w:r>
      <w:r>
        <w:rPr>
          <w:sz w:val="24"/>
        </w:rPr>
        <w:t>перерывов</w:t>
      </w:r>
      <w:r>
        <w:rPr>
          <w:spacing w:val="-13"/>
          <w:sz w:val="24"/>
        </w:rPr>
        <w:t xml:space="preserve"> </w:t>
      </w:r>
      <w:r>
        <w:rPr>
          <w:sz w:val="24"/>
        </w:rPr>
        <w:t>(перемен)</w:t>
      </w:r>
      <w:r>
        <w:rPr>
          <w:spacing w:val="-14"/>
          <w:sz w:val="24"/>
        </w:rPr>
        <w:t xml:space="preserve"> </w:t>
      </w:r>
      <w:r>
        <w:rPr>
          <w:sz w:val="24"/>
        </w:rPr>
        <w:t>обучающийся</w:t>
      </w:r>
      <w:r>
        <w:rPr>
          <w:spacing w:val="15"/>
          <w:sz w:val="24"/>
        </w:rPr>
        <w:t xml:space="preserve"> </w:t>
      </w:r>
      <w:r>
        <w:rPr>
          <w:spacing w:val="-2"/>
          <w:sz w:val="24"/>
        </w:rPr>
        <w:t>обязан:</w:t>
      </w:r>
    </w:p>
    <w:p w14:paraId="162B5F5C" w14:textId="77777777" w:rsidR="00650C7F" w:rsidRDefault="006A4DE3">
      <w:pPr>
        <w:pStyle w:val="a4"/>
        <w:numPr>
          <w:ilvl w:val="2"/>
          <w:numId w:val="5"/>
        </w:numPr>
        <w:tabs>
          <w:tab w:val="left" w:pos="1818"/>
          <w:tab w:val="left" w:pos="2863"/>
          <w:tab w:val="left" w:pos="3883"/>
          <w:tab w:val="left" w:pos="4243"/>
          <w:tab w:val="left" w:pos="5291"/>
          <w:tab w:val="left" w:pos="5743"/>
          <w:tab w:val="left" w:pos="6551"/>
          <w:tab w:val="left" w:pos="7603"/>
          <w:tab w:val="left" w:pos="8383"/>
          <w:tab w:val="left" w:pos="8728"/>
          <w:tab w:val="left" w:pos="9597"/>
          <w:tab w:val="left" w:pos="10031"/>
        </w:tabs>
        <w:spacing w:line="274" w:lineRule="exact"/>
        <w:ind w:left="1818" w:hanging="530"/>
      </w:pPr>
      <w:r>
        <w:rPr>
          <w:spacing w:val="-2"/>
          <w:sz w:val="24"/>
        </w:rPr>
        <w:t>навести</w:t>
      </w:r>
      <w:r>
        <w:rPr>
          <w:sz w:val="24"/>
        </w:rPr>
        <w:tab/>
      </w:r>
      <w:r>
        <w:rPr>
          <w:spacing w:val="-2"/>
          <w:sz w:val="24"/>
        </w:rPr>
        <w:t>чистоту</w:t>
      </w:r>
      <w:r>
        <w:rPr>
          <w:sz w:val="24"/>
        </w:rPr>
        <w:tab/>
      </w:r>
      <w:r>
        <w:rPr>
          <w:spacing w:val="-10"/>
          <w:sz w:val="24"/>
        </w:rPr>
        <w:t>и</w:t>
      </w:r>
      <w:r>
        <w:rPr>
          <w:sz w:val="24"/>
        </w:rPr>
        <w:tab/>
      </w:r>
      <w:r>
        <w:rPr>
          <w:spacing w:val="-2"/>
          <w:sz w:val="24"/>
        </w:rPr>
        <w:t>порядок</w:t>
      </w:r>
      <w:r>
        <w:rPr>
          <w:sz w:val="24"/>
        </w:rPr>
        <w:tab/>
      </w:r>
      <w:r>
        <w:rPr>
          <w:spacing w:val="-5"/>
          <w:sz w:val="24"/>
        </w:rPr>
        <w:t>на</w:t>
      </w:r>
      <w:r>
        <w:rPr>
          <w:sz w:val="24"/>
        </w:rPr>
        <w:tab/>
      </w:r>
      <w:r>
        <w:rPr>
          <w:spacing w:val="-4"/>
          <w:sz w:val="24"/>
        </w:rPr>
        <w:t>своём</w:t>
      </w:r>
      <w:r>
        <w:rPr>
          <w:sz w:val="24"/>
        </w:rPr>
        <w:tab/>
      </w:r>
      <w:r>
        <w:rPr>
          <w:spacing w:val="-2"/>
          <w:sz w:val="24"/>
        </w:rPr>
        <w:t>рабочем</w:t>
      </w:r>
      <w:r>
        <w:rPr>
          <w:sz w:val="24"/>
        </w:rPr>
        <w:tab/>
      </w:r>
      <w:r>
        <w:rPr>
          <w:spacing w:val="-2"/>
          <w:sz w:val="24"/>
        </w:rPr>
        <w:t>месте</w:t>
      </w:r>
      <w:r>
        <w:rPr>
          <w:sz w:val="24"/>
        </w:rPr>
        <w:tab/>
      </w:r>
      <w:r>
        <w:rPr>
          <w:spacing w:val="-10"/>
          <w:sz w:val="24"/>
        </w:rPr>
        <w:t>и</w:t>
      </w:r>
      <w:r>
        <w:rPr>
          <w:sz w:val="24"/>
        </w:rPr>
        <w:tab/>
      </w:r>
      <w:r>
        <w:rPr>
          <w:spacing w:val="-2"/>
          <w:sz w:val="24"/>
        </w:rPr>
        <w:t>выйти</w:t>
      </w:r>
      <w:r>
        <w:rPr>
          <w:sz w:val="24"/>
        </w:rPr>
        <w:tab/>
      </w:r>
      <w:r>
        <w:rPr>
          <w:spacing w:val="-5"/>
          <w:sz w:val="24"/>
        </w:rPr>
        <w:t>из</w:t>
      </w:r>
      <w:r>
        <w:rPr>
          <w:sz w:val="24"/>
        </w:rPr>
        <w:tab/>
      </w:r>
      <w:r>
        <w:rPr>
          <w:spacing w:val="-2"/>
          <w:sz w:val="24"/>
        </w:rPr>
        <w:t>класса.</w:t>
      </w:r>
    </w:p>
    <w:p w14:paraId="18F60452" w14:textId="77777777" w:rsidR="00650C7F" w:rsidRDefault="006A4DE3">
      <w:pPr>
        <w:pStyle w:val="a4"/>
        <w:numPr>
          <w:ilvl w:val="2"/>
          <w:numId w:val="5"/>
        </w:numPr>
        <w:tabs>
          <w:tab w:val="left" w:pos="1888"/>
        </w:tabs>
        <w:spacing w:before="7"/>
        <w:ind w:left="1888" w:hanging="600"/>
        <w:rPr>
          <w:sz w:val="24"/>
        </w:rPr>
      </w:pPr>
      <w:r>
        <w:rPr>
          <w:sz w:val="24"/>
        </w:rPr>
        <w:t>подчиняться</w:t>
      </w:r>
      <w:r>
        <w:rPr>
          <w:spacing w:val="-5"/>
          <w:sz w:val="24"/>
        </w:rPr>
        <w:t xml:space="preserve"> </w:t>
      </w:r>
      <w:r>
        <w:rPr>
          <w:sz w:val="24"/>
        </w:rPr>
        <w:t>требованием</w:t>
      </w:r>
      <w:r>
        <w:rPr>
          <w:spacing w:val="-3"/>
          <w:sz w:val="24"/>
        </w:rPr>
        <w:t xml:space="preserve"> </w:t>
      </w:r>
      <w:r>
        <w:rPr>
          <w:sz w:val="24"/>
        </w:rPr>
        <w:t>педагога</w:t>
      </w:r>
      <w:r>
        <w:rPr>
          <w:spacing w:val="-3"/>
          <w:sz w:val="24"/>
        </w:rPr>
        <w:t xml:space="preserve"> </w:t>
      </w:r>
      <w:r>
        <w:rPr>
          <w:sz w:val="24"/>
        </w:rPr>
        <w:t>и</w:t>
      </w:r>
      <w:r>
        <w:rPr>
          <w:spacing w:val="-1"/>
          <w:sz w:val="24"/>
        </w:rPr>
        <w:t xml:space="preserve"> </w:t>
      </w:r>
      <w:r>
        <w:rPr>
          <w:sz w:val="24"/>
        </w:rPr>
        <w:t>работников</w:t>
      </w:r>
      <w:r>
        <w:rPr>
          <w:spacing w:val="-3"/>
          <w:sz w:val="24"/>
        </w:rPr>
        <w:t xml:space="preserve"> </w:t>
      </w:r>
      <w:r>
        <w:rPr>
          <w:spacing w:val="-2"/>
          <w:sz w:val="24"/>
        </w:rPr>
        <w:t>Школы.</w:t>
      </w:r>
    </w:p>
    <w:p w14:paraId="31108499" w14:textId="77777777" w:rsidR="00650C7F" w:rsidRDefault="006A4DE3">
      <w:pPr>
        <w:pStyle w:val="a3"/>
        <w:tabs>
          <w:tab w:val="left" w:pos="1723"/>
          <w:tab w:val="left" w:pos="3635"/>
          <w:tab w:val="left" w:pos="4079"/>
          <w:tab w:val="left" w:pos="4411"/>
          <w:tab w:val="left" w:pos="5195"/>
          <w:tab w:val="left" w:pos="6105"/>
        </w:tabs>
        <w:spacing w:before="9" w:line="235" w:lineRule="auto"/>
        <w:ind w:left="1288" w:right="668" w:hanging="543"/>
      </w:pPr>
      <w:r>
        <w:rPr>
          <w:sz w:val="22"/>
        </w:rPr>
        <w:t xml:space="preserve">5.2.2. </w:t>
      </w:r>
      <w:r>
        <w:t>во</w:t>
      </w:r>
      <w:r>
        <w:tab/>
        <w:t>время</w:t>
      </w:r>
      <w:r>
        <w:rPr>
          <w:spacing w:val="80"/>
        </w:rPr>
        <w:t xml:space="preserve"> </w:t>
      </w:r>
      <w:r>
        <w:t>перемен,</w:t>
      </w:r>
      <w:r>
        <w:tab/>
      </w:r>
      <w:r>
        <w:rPr>
          <w:spacing w:val="-6"/>
        </w:rPr>
        <w:t>до</w:t>
      </w:r>
      <w:r>
        <w:tab/>
      </w:r>
      <w:r>
        <w:rPr>
          <w:spacing w:val="-10"/>
        </w:rPr>
        <w:t>и</w:t>
      </w:r>
      <w:r>
        <w:tab/>
      </w:r>
      <w:r>
        <w:rPr>
          <w:spacing w:val="-4"/>
        </w:rPr>
        <w:t>после</w:t>
      </w:r>
      <w:r>
        <w:tab/>
      </w:r>
      <w:r>
        <w:rPr>
          <w:spacing w:val="-2"/>
        </w:rPr>
        <w:t>уроков</w:t>
      </w:r>
      <w:r>
        <w:tab/>
        <w:t>обучающийся</w:t>
      </w:r>
      <w:r>
        <w:rPr>
          <w:spacing w:val="80"/>
        </w:rPr>
        <w:t xml:space="preserve"> </w:t>
      </w:r>
      <w:r>
        <w:t>не</w:t>
      </w:r>
      <w:r>
        <w:rPr>
          <w:spacing w:val="80"/>
        </w:rPr>
        <w:t xml:space="preserve"> </w:t>
      </w:r>
      <w:r>
        <w:t>должен</w:t>
      </w:r>
      <w:r>
        <w:rPr>
          <w:spacing w:val="80"/>
        </w:rPr>
        <w:t xml:space="preserve"> </w:t>
      </w:r>
      <w:r>
        <w:t>находиться</w:t>
      </w:r>
      <w:r>
        <w:rPr>
          <w:spacing w:val="80"/>
        </w:rPr>
        <w:t xml:space="preserve"> </w:t>
      </w:r>
      <w:r>
        <w:t>в учебных кабинетах, спортивных</w:t>
      </w:r>
      <w:r>
        <w:rPr>
          <w:spacing w:val="-19"/>
        </w:rPr>
        <w:t xml:space="preserve"> </w:t>
      </w:r>
      <w:r>
        <w:t>залах,</w:t>
      </w:r>
      <w:r>
        <w:rPr>
          <w:spacing w:val="40"/>
        </w:rPr>
        <w:t xml:space="preserve"> </w:t>
      </w:r>
      <w:r>
        <w:t>актовом зале, мастерских</w:t>
      </w:r>
      <w:r>
        <w:rPr>
          <w:spacing w:val="40"/>
        </w:rPr>
        <w:t xml:space="preserve"> </w:t>
      </w:r>
      <w:r>
        <w:t>без учителя.</w:t>
      </w:r>
    </w:p>
    <w:p w14:paraId="61BBAE02" w14:textId="77777777" w:rsidR="00650C7F" w:rsidRDefault="006A4DE3">
      <w:pPr>
        <w:pStyle w:val="a4"/>
        <w:numPr>
          <w:ilvl w:val="1"/>
          <w:numId w:val="6"/>
        </w:numPr>
        <w:tabs>
          <w:tab w:val="left" w:pos="1598"/>
        </w:tabs>
        <w:spacing w:before="62" w:line="274" w:lineRule="exact"/>
        <w:ind w:left="1598" w:hanging="307"/>
        <w:rPr>
          <w:sz w:val="24"/>
        </w:rPr>
      </w:pPr>
      <w:r>
        <w:rPr>
          <w:spacing w:val="-14"/>
          <w:u w:val="single"/>
        </w:rPr>
        <w:t xml:space="preserve"> </w:t>
      </w:r>
      <w:r>
        <w:rPr>
          <w:sz w:val="24"/>
          <w:u w:val="single"/>
        </w:rPr>
        <w:t>Обучающимся</w:t>
      </w:r>
      <w:r>
        <w:rPr>
          <w:spacing w:val="-10"/>
          <w:sz w:val="24"/>
          <w:u w:val="single"/>
        </w:rPr>
        <w:t xml:space="preserve"> </w:t>
      </w:r>
      <w:r>
        <w:rPr>
          <w:sz w:val="24"/>
          <w:u w:val="single"/>
        </w:rPr>
        <w:t>запрещается</w:t>
      </w:r>
      <w:r>
        <w:rPr>
          <w:spacing w:val="7"/>
          <w:sz w:val="24"/>
          <w:u w:val="single"/>
        </w:rPr>
        <w:t xml:space="preserve"> </w:t>
      </w:r>
      <w:r>
        <w:rPr>
          <w:sz w:val="24"/>
          <w:u w:val="single"/>
        </w:rPr>
        <w:t>во</w:t>
      </w:r>
      <w:r>
        <w:rPr>
          <w:spacing w:val="-17"/>
          <w:sz w:val="24"/>
          <w:u w:val="single"/>
        </w:rPr>
        <w:t xml:space="preserve"> </w:t>
      </w:r>
      <w:r>
        <w:rPr>
          <w:sz w:val="24"/>
          <w:u w:val="single"/>
        </w:rPr>
        <w:t>время</w:t>
      </w:r>
      <w:r>
        <w:rPr>
          <w:spacing w:val="-15"/>
          <w:sz w:val="24"/>
          <w:u w:val="single"/>
        </w:rPr>
        <w:t xml:space="preserve"> </w:t>
      </w:r>
      <w:r>
        <w:rPr>
          <w:spacing w:val="-2"/>
          <w:sz w:val="24"/>
          <w:u w:val="single"/>
        </w:rPr>
        <w:t>перемен:</w:t>
      </w:r>
    </w:p>
    <w:p w14:paraId="780F670D" w14:textId="77777777" w:rsidR="00650C7F" w:rsidRDefault="006A4DE3">
      <w:pPr>
        <w:pStyle w:val="a4"/>
        <w:numPr>
          <w:ilvl w:val="2"/>
          <w:numId w:val="6"/>
        </w:numPr>
        <w:tabs>
          <w:tab w:val="left" w:pos="1818"/>
        </w:tabs>
        <w:spacing w:line="247" w:lineRule="auto"/>
        <w:ind w:right="661" w:firstLine="705"/>
        <w:jc w:val="left"/>
      </w:pPr>
      <w:r>
        <w:rPr>
          <w:sz w:val="24"/>
        </w:rPr>
        <w:t>бегать</w:t>
      </w:r>
      <w:r>
        <w:rPr>
          <w:spacing w:val="40"/>
          <w:sz w:val="24"/>
        </w:rPr>
        <w:t xml:space="preserve"> </w:t>
      </w:r>
      <w:r>
        <w:rPr>
          <w:sz w:val="24"/>
        </w:rPr>
        <w:t>по лестницам и коридорам, вблизи оконных проёмов и в других</w:t>
      </w:r>
      <w:r>
        <w:rPr>
          <w:spacing w:val="40"/>
          <w:sz w:val="24"/>
        </w:rPr>
        <w:t xml:space="preserve"> </w:t>
      </w:r>
      <w:r>
        <w:rPr>
          <w:sz w:val="24"/>
        </w:rPr>
        <w:t>местах,</w:t>
      </w:r>
      <w:r>
        <w:rPr>
          <w:spacing w:val="40"/>
          <w:sz w:val="24"/>
        </w:rPr>
        <w:t xml:space="preserve"> </w:t>
      </w:r>
      <w:r>
        <w:rPr>
          <w:sz w:val="24"/>
        </w:rPr>
        <w:t>не приспособленных для игр.</w:t>
      </w:r>
    </w:p>
    <w:p w14:paraId="01F1663F" w14:textId="77777777" w:rsidR="00650C7F" w:rsidRDefault="006A4DE3">
      <w:pPr>
        <w:pStyle w:val="a4"/>
        <w:numPr>
          <w:ilvl w:val="2"/>
          <w:numId w:val="6"/>
        </w:numPr>
        <w:tabs>
          <w:tab w:val="left" w:pos="1821"/>
        </w:tabs>
        <w:spacing w:line="263" w:lineRule="exact"/>
        <w:ind w:left="1821" w:hanging="530"/>
        <w:jc w:val="left"/>
      </w:pPr>
      <w:r>
        <w:rPr>
          <w:sz w:val="24"/>
        </w:rPr>
        <w:t>сидеть</w:t>
      </w:r>
      <w:r>
        <w:rPr>
          <w:spacing w:val="-15"/>
          <w:sz w:val="24"/>
        </w:rPr>
        <w:t xml:space="preserve"> </w:t>
      </w:r>
      <w:r>
        <w:rPr>
          <w:sz w:val="24"/>
        </w:rPr>
        <w:t>на</w:t>
      </w:r>
      <w:r>
        <w:rPr>
          <w:spacing w:val="-10"/>
          <w:sz w:val="24"/>
        </w:rPr>
        <w:t xml:space="preserve"> </w:t>
      </w:r>
      <w:r>
        <w:rPr>
          <w:sz w:val="24"/>
        </w:rPr>
        <w:t>подоконниках,</w:t>
      </w:r>
      <w:r>
        <w:rPr>
          <w:spacing w:val="8"/>
          <w:sz w:val="24"/>
        </w:rPr>
        <w:t xml:space="preserve"> </w:t>
      </w:r>
      <w:r>
        <w:rPr>
          <w:sz w:val="24"/>
        </w:rPr>
        <w:t>открывать</w:t>
      </w:r>
      <w:r>
        <w:rPr>
          <w:spacing w:val="-10"/>
          <w:sz w:val="24"/>
        </w:rPr>
        <w:t xml:space="preserve"> </w:t>
      </w:r>
      <w:r>
        <w:rPr>
          <w:sz w:val="24"/>
        </w:rPr>
        <w:t>окна</w:t>
      </w:r>
      <w:r>
        <w:rPr>
          <w:spacing w:val="-11"/>
          <w:sz w:val="24"/>
        </w:rPr>
        <w:t xml:space="preserve"> </w:t>
      </w:r>
      <w:r>
        <w:rPr>
          <w:sz w:val="24"/>
        </w:rPr>
        <w:t>и стоять</w:t>
      </w:r>
      <w:r>
        <w:rPr>
          <w:spacing w:val="-8"/>
          <w:sz w:val="24"/>
        </w:rPr>
        <w:t xml:space="preserve"> </w:t>
      </w:r>
      <w:r>
        <w:rPr>
          <w:sz w:val="24"/>
        </w:rPr>
        <w:t>у</w:t>
      </w:r>
      <w:r>
        <w:rPr>
          <w:spacing w:val="-13"/>
          <w:sz w:val="24"/>
        </w:rPr>
        <w:t xml:space="preserve"> </w:t>
      </w:r>
      <w:r>
        <w:rPr>
          <w:sz w:val="24"/>
        </w:rPr>
        <w:t>открытых</w:t>
      </w:r>
      <w:r>
        <w:rPr>
          <w:spacing w:val="-4"/>
          <w:sz w:val="24"/>
        </w:rPr>
        <w:t xml:space="preserve"> </w:t>
      </w:r>
      <w:r>
        <w:rPr>
          <w:spacing w:val="-2"/>
          <w:sz w:val="24"/>
        </w:rPr>
        <w:t>окон.</w:t>
      </w:r>
    </w:p>
    <w:p w14:paraId="24EC3091" w14:textId="77777777" w:rsidR="00650C7F" w:rsidRDefault="006A4DE3">
      <w:pPr>
        <w:pStyle w:val="a4"/>
        <w:numPr>
          <w:ilvl w:val="2"/>
          <w:numId w:val="6"/>
        </w:numPr>
        <w:tabs>
          <w:tab w:val="left" w:pos="1818"/>
          <w:tab w:val="left" w:pos="3239"/>
          <w:tab w:val="left" w:pos="4334"/>
          <w:tab w:val="left" w:pos="10243"/>
        </w:tabs>
        <w:spacing w:line="247" w:lineRule="auto"/>
        <w:ind w:right="672" w:firstLine="705"/>
        <w:jc w:val="left"/>
      </w:pPr>
      <w:r>
        <w:rPr>
          <w:sz w:val="24"/>
        </w:rPr>
        <w:t>вставать</w:t>
      </w:r>
      <w:r>
        <w:rPr>
          <w:spacing w:val="40"/>
          <w:sz w:val="24"/>
        </w:rPr>
        <w:t xml:space="preserve"> </w:t>
      </w:r>
      <w:r>
        <w:rPr>
          <w:sz w:val="24"/>
        </w:rPr>
        <w:t>и</w:t>
      </w:r>
      <w:r>
        <w:rPr>
          <w:sz w:val="24"/>
        </w:rPr>
        <w:tab/>
      </w:r>
      <w:r>
        <w:rPr>
          <w:spacing w:val="-2"/>
          <w:sz w:val="24"/>
        </w:rPr>
        <w:t>садиться</w:t>
      </w:r>
      <w:r>
        <w:rPr>
          <w:sz w:val="24"/>
        </w:rPr>
        <w:tab/>
        <w:t>на</w:t>
      </w:r>
      <w:r>
        <w:rPr>
          <w:spacing w:val="40"/>
          <w:sz w:val="24"/>
        </w:rPr>
        <w:t xml:space="preserve"> </w:t>
      </w:r>
      <w:r>
        <w:rPr>
          <w:sz w:val="24"/>
        </w:rPr>
        <w:t>перила</w:t>
      </w:r>
      <w:r>
        <w:rPr>
          <w:spacing w:val="40"/>
          <w:sz w:val="24"/>
        </w:rPr>
        <w:t xml:space="preserve"> </w:t>
      </w:r>
      <w:r>
        <w:rPr>
          <w:sz w:val="24"/>
        </w:rPr>
        <w:t>лестничных</w:t>
      </w:r>
      <w:r>
        <w:rPr>
          <w:spacing w:val="40"/>
          <w:sz w:val="24"/>
        </w:rPr>
        <w:t xml:space="preserve"> </w:t>
      </w:r>
      <w:r>
        <w:rPr>
          <w:sz w:val="24"/>
        </w:rPr>
        <w:t>ограждений,</w:t>
      </w:r>
      <w:r>
        <w:rPr>
          <w:spacing w:val="40"/>
          <w:sz w:val="24"/>
        </w:rPr>
        <w:t xml:space="preserve"> </w:t>
      </w:r>
      <w:r>
        <w:rPr>
          <w:sz w:val="24"/>
        </w:rPr>
        <w:t xml:space="preserve">перемещаться </w:t>
      </w:r>
      <w:r>
        <w:rPr>
          <w:spacing w:val="-8"/>
          <w:sz w:val="24"/>
        </w:rPr>
        <w:t xml:space="preserve">по </w:t>
      </w:r>
      <w:r>
        <w:rPr>
          <w:sz w:val="24"/>
        </w:rPr>
        <w:t>лестничным</w:t>
      </w:r>
      <w:r>
        <w:rPr>
          <w:spacing w:val="-13"/>
          <w:sz w:val="24"/>
        </w:rPr>
        <w:t xml:space="preserve"> </w:t>
      </w:r>
      <w:r>
        <w:rPr>
          <w:sz w:val="24"/>
        </w:rPr>
        <w:t>ограждениям.</w:t>
      </w:r>
    </w:p>
    <w:p w14:paraId="140FEE91" w14:textId="77777777" w:rsidR="00650C7F" w:rsidRDefault="006A4DE3">
      <w:pPr>
        <w:pStyle w:val="a4"/>
        <w:numPr>
          <w:ilvl w:val="2"/>
          <w:numId w:val="6"/>
        </w:numPr>
        <w:tabs>
          <w:tab w:val="left" w:pos="1821"/>
        </w:tabs>
        <w:spacing w:line="267" w:lineRule="exact"/>
        <w:ind w:left="1821" w:hanging="530"/>
        <w:jc w:val="left"/>
      </w:pPr>
      <w:r>
        <w:rPr>
          <w:sz w:val="24"/>
        </w:rPr>
        <w:t>открывать</w:t>
      </w:r>
      <w:r>
        <w:rPr>
          <w:spacing w:val="45"/>
          <w:sz w:val="24"/>
        </w:rPr>
        <w:t xml:space="preserve"> </w:t>
      </w:r>
      <w:r>
        <w:rPr>
          <w:sz w:val="24"/>
        </w:rPr>
        <w:t>двери</w:t>
      </w:r>
      <w:r>
        <w:rPr>
          <w:spacing w:val="27"/>
          <w:sz w:val="24"/>
        </w:rPr>
        <w:t xml:space="preserve"> </w:t>
      </w:r>
      <w:r>
        <w:rPr>
          <w:sz w:val="24"/>
        </w:rPr>
        <w:t>пожарных</w:t>
      </w:r>
      <w:r>
        <w:rPr>
          <w:spacing w:val="36"/>
          <w:sz w:val="24"/>
        </w:rPr>
        <w:t xml:space="preserve"> </w:t>
      </w:r>
      <w:r>
        <w:rPr>
          <w:sz w:val="24"/>
        </w:rPr>
        <w:t>и</w:t>
      </w:r>
      <w:r>
        <w:rPr>
          <w:spacing w:val="29"/>
          <w:sz w:val="24"/>
        </w:rPr>
        <w:t xml:space="preserve"> </w:t>
      </w:r>
      <w:r>
        <w:rPr>
          <w:sz w:val="24"/>
        </w:rPr>
        <w:t>электрических</w:t>
      </w:r>
      <w:r>
        <w:rPr>
          <w:spacing w:val="64"/>
          <w:sz w:val="24"/>
        </w:rPr>
        <w:t xml:space="preserve"> </w:t>
      </w:r>
      <w:r>
        <w:rPr>
          <w:sz w:val="24"/>
        </w:rPr>
        <w:t>щитов,</w:t>
      </w:r>
      <w:r>
        <w:rPr>
          <w:spacing w:val="35"/>
          <w:sz w:val="24"/>
        </w:rPr>
        <w:t xml:space="preserve"> </w:t>
      </w:r>
      <w:r>
        <w:rPr>
          <w:sz w:val="24"/>
        </w:rPr>
        <w:t>касаться</w:t>
      </w:r>
      <w:r>
        <w:rPr>
          <w:spacing w:val="57"/>
          <w:sz w:val="24"/>
        </w:rPr>
        <w:t xml:space="preserve"> </w:t>
      </w:r>
      <w:r>
        <w:rPr>
          <w:sz w:val="24"/>
        </w:rPr>
        <w:t>электропроводов</w:t>
      </w:r>
      <w:r>
        <w:rPr>
          <w:spacing w:val="43"/>
          <w:sz w:val="24"/>
        </w:rPr>
        <w:t xml:space="preserve"> </w:t>
      </w:r>
      <w:r>
        <w:rPr>
          <w:spacing w:val="-10"/>
          <w:sz w:val="24"/>
        </w:rPr>
        <w:t>и</w:t>
      </w:r>
    </w:p>
    <w:p w14:paraId="423FEA85" w14:textId="77777777" w:rsidR="00650C7F" w:rsidRDefault="00650C7F">
      <w:pPr>
        <w:pStyle w:val="a4"/>
        <w:spacing w:line="267" w:lineRule="exact"/>
        <w:jc w:val="left"/>
        <w:sectPr w:rsidR="00650C7F">
          <w:footerReference w:type="default" r:id="rId9"/>
          <w:pgSz w:w="12240" w:h="15840"/>
          <w:pgMar w:top="640" w:right="360" w:bottom="660" w:left="720" w:header="0" w:footer="460" w:gutter="0"/>
          <w:cols w:space="720"/>
        </w:sectPr>
      </w:pPr>
    </w:p>
    <w:p w14:paraId="2914D2D9" w14:textId="77777777" w:rsidR="00650C7F" w:rsidRDefault="006A4DE3">
      <w:pPr>
        <w:pStyle w:val="a3"/>
        <w:spacing w:before="4"/>
      </w:pPr>
      <w:r>
        <w:rPr>
          <w:spacing w:val="-5"/>
        </w:rPr>
        <w:t>ламп.</w:t>
      </w:r>
    </w:p>
    <w:p w14:paraId="1EE9A334" w14:textId="77777777" w:rsidR="00650C7F" w:rsidRDefault="006A4DE3">
      <w:pPr>
        <w:pStyle w:val="a4"/>
        <w:numPr>
          <w:ilvl w:val="2"/>
          <w:numId w:val="6"/>
        </w:numPr>
        <w:tabs>
          <w:tab w:val="left" w:pos="641"/>
        </w:tabs>
        <w:spacing w:before="260"/>
        <w:ind w:left="641" w:hanging="530"/>
        <w:jc w:val="left"/>
      </w:pPr>
      <w:r>
        <w:br w:type="column"/>
      </w:r>
      <w:r>
        <w:rPr>
          <w:sz w:val="24"/>
        </w:rPr>
        <w:t>нарушать</w:t>
      </w:r>
      <w:r>
        <w:rPr>
          <w:spacing w:val="9"/>
          <w:sz w:val="24"/>
        </w:rPr>
        <w:t xml:space="preserve"> </w:t>
      </w:r>
      <w:r>
        <w:rPr>
          <w:sz w:val="24"/>
        </w:rPr>
        <w:t>целостность</w:t>
      </w:r>
      <w:r>
        <w:rPr>
          <w:spacing w:val="-12"/>
          <w:sz w:val="24"/>
        </w:rPr>
        <w:t xml:space="preserve"> </w:t>
      </w:r>
      <w:r>
        <w:rPr>
          <w:sz w:val="24"/>
        </w:rPr>
        <w:t>и</w:t>
      </w:r>
      <w:r>
        <w:rPr>
          <w:spacing w:val="-15"/>
          <w:sz w:val="24"/>
        </w:rPr>
        <w:t xml:space="preserve"> </w:t>
      </w:r>
      <w:r>
        <w:rPr>
          <w:sz w:val="24"/>
        </w:rPr>
        <w:t>нормальную</w:t>
      </w:r>
      <w:r>
        <w:rPr>
          <w:spacing w:val="6"/>
          <w:sz w:val="24"/>
        </w:rPr>
        <w:t xml:space="preserve"> </w:t>
      </w:r>
      <w:r>
        <w:rPr>
          <w:sz w:val="24"/>
        </w:rPr>
        <w:t>работу</w:t>
      </w:r>
      <w:r>
        <w:rPr>
          <w:spacing w:val="-11"/>
          <w:sz w:val="24"/>
        </w:rPr>
        <w:t xml:space="preserve"> </w:t>
      </w:r>
      <w:r>
        <w:rPr>
          <w:sz w:val="24"/>
        </w:rPr>
        <w:t>дверных</w:t>
      </w:r>
      <w:r>
        <w:rPr>
          <w:spacing w:val="-14"/>
          <w:sz w:val="24"/>
        </w:rPr>
        <w:t xml:space="preserve"> </w:t>
      </w:r>
      <w:r>
        <w:rPr>
          <w:spacing w:val="-2"/>
          <w:sz w:val="24"/>
        </w:rPr>
        <w:t>замков.</w:t>
      </w:r>
    </w:p>
    <w:p w14:paraId="0426C99A" w14:textId="77777777" w:rsidR="00650C7F" w:rsidRDefault="006A4DE3">
      <w:pPr>
        <w:pStyle w:val="a4"/>
        <w:numPr>
          <w:ilvl w:val="2"/>
          <w:numId w:val="6"/>
        </w:numPr>
        <w:tabs>
          <w:tab w:val="left" w:pos="641"/>
        </w:tabs>
        <w:spacing w:before="10"/>
        <w:ind w:left="641" w:hanging="530"/>
        <w:jc w:val="left"/>
      </w:pPr>
      <w:r>
        <w:rPr>
          <w:sz w:val="24"/>
        </w:rPr>
        <w:t>употреблять</w:t>
      </w:r>
      <w:r>
        <w:rPr>
          <w:spacing w:val="8"/>
          <w:sz w:val="24"/>
        </w:rPr>
        <w:t xml:space="preserve"> </w:t>
      </w:r>
      <w:r>
        <w:rPr>
          <w:sz w:val="24"/>
        </w:rPr>
        <w:t>непристойные</w:t>
      </w:r>
      <w:r>
        <w:rPr>
          <w:spacing w:val="-18"/>
          <w:sz w:val="24"/>
        </w:rPr>
        <w:t xml:space="preserve"> </w:t>
      </w:r>
      <w:r>
        <w:rPr>
          <w:sz w:val="24"/>
        </w:rPr>
        <w:t>выражения</w:t>
      </w:r>
      <w:r>
        <w:rPr>
          <w:spacing w:val="-13"/>
          <w:sz w:val="24"/>
        </w:rPr>
        <w:t xml:space="preserve"> </w:t>
      </w:r>
      <w:r>
        <w:rPr>
          <w:sz w:val="24"/>
        </w:rPr>
        <w:t>и</w:t>
      </w:r>
      <w:r>
        <w:rPr>
          <w:spacing w:val="-1"/>
          <w:sz w:val="24"/>
        </w:rPr>
        <w:t xml:space="preserve"> </w:t>
      </w:r>
      <w:r>
        <w:rPr>
          <w:sz w:val="24"/>
        </w:rPr>
        <w:t>жесты,</w:t>
      </w:r>
      <w:r>
        <w:rPr>
          <w:spacing w:val="5"/>
          <w:sz w:val="24"/>
        </w:rPr>
        <w:t xml:space="preserve"> </w:t>
      </w:r>
      <w:r>
        <w:rPr>
          <w:sz w:val="24"/>
        </w:rPr>
        <w:t>кричать</w:t>
      </w:r>
      <w:r>
        <w:rPr>
          <w:spacing w:val="14"/>
          <w:sz w:val="24"/>
        </w:rPr>
        <w:t xml:space="preserve"> </w:t>
      </w:r>
      <w:r>
        <w:rPr>
          <w:sz w:val="24"/>
        </w:rPr>
        <w:t>шуметь,</w:t>
      </w:r>
      <w:r>
        <w:rPr>
          <w:spacing w:val="32"/>
          <w:sz w:val="24"/>
        </w:rPr>
        <w:t xml:space="preserve"> </w:t>
      </w:r>
      <w:r>
        <w:rPr>
          <w:sz w:val="24"/>
        </w:rPr>
        <w:t>мешать</w:t>
      </w:r>
      <w:r>
        <w:rPr>
          <w:spacing w:val="30"/>
          <w:sz w:val="24"/>
        </w:rPr>
        <w:t xml:space="preserve"> </w:t>
      </w:r>
      <w:r>
        <w:rPr>
          <w:spacing w:val="-2"/>
          <w:sz w:val="24"/>
        </w:rPr>
        <w:t>отдыхать</w:t>
      </w:r>
    </w:p>
    <w:p w14:paraId="00BF70F4" w14:textId="77777777" w:rsidR="00223596" w:rsidRDefault="00223596" w:rsidP="006A4DE3"/>
    <w:p w14:paraId="4B5CE308" w14:textId="77777777" w:rsidR="006A4DE3" w:rsidRDefault="006A4DE3" w:rsidP="006A4DE3">
      <w:pPr>
        <w:pStyle w:val="a4"/>
        <w:numPr>
          <w:ilvl w:val="2"/>
          <w:numId w:val="6"/>
        </w:numPr>
        <w:spacing w:line="269" w:lineRule="exact"/>
        <w:ind w:left="709"/>
        <w:jc w:val="left"/>
      </w:pPr>
      <w:r>
        <w:rPr>
          <w:sz w:val="24"/>
        </w:rPr>
        <w:t>толкать</w:t>
      </w:r>
      <w:r>
        <w:rPr>
          <w:spacing w:val="-15"/>
          <w:sz w:val="24"/>
        </w:rPr>
        <w:t xml:space="preserve"> </w:t>
      </w:r>
      <w:r>
        <w:rPr>
          <w:sz w:val="24"/>
        </w:rPr>
        <w:t>друг</w:t>
      </w:r>
      <w:r>
        <w:rPr>
          <w:spacing w:val="-12"/>
          <w:sz w:val="24"/>
        </w:rPr>
        <w:t xml:space="preserve"> </w:t>
      </w:r>
      <w:r>
        <w:rPr>
          <w:sz w:val="24"/>
        </w:rPr>
        <w:t>друга,</w:t>
      </w:r>
      <w:r>
        <w:rPr>
          <w:spacing w:val="12"/>
          <w:sz w:val="24"/>
        </w:rPr>
        <w:t xml:space="preserve"> </w:t>
      </w:r>
      <w:r>
        <w:rPr>
          <w:sz w:val="24"/>
        </w:rPr>
        <w:t>применять</w:t>
      </w:r>
      <w:r>
        <w:rPr>
          <w:spacing w:val="-15"/>
          <w:sz w:val="24"/>
        </w:rPr>
        <w:t xml:space="preserve"> </w:t>
      </w:r>
      <w:r>
        <w:rPr>
          <w:sz w:val="24"/>
        </w:rPr>
        <w:t>физическую</w:t>
      </w:r>
      <w:r>
        <w:rPr>
          <w:spacing w:val="24"/>
          <w:sz w:val="24"/>
        </w:rPr>
        <w:t xml:space="preserve"> </w:t>
      </w:r>
      <w:r>
        <w:rPr>
          <w:sz w:val="24"/>
        </w:rPr>
        <w:t>силу,</w:t>
      </w:r>
      <w:r>
        <w:rPr>
          <w:spacing w:val="-10"/>
          <w:sz w:val="24"/>
        </w:rPr>
        <w:t xml:space="preserve"> </w:t>
      </w:r>
      <w:r>
        <w:rPr>
          <w:sz w:val="24"/>
        </w:rPr>
        <w:t>бросать</w:t>
      </w:r>
      <w:r>
        <w:rPr>
          <w:spacing w:val="-4"/>
          <w:sz w:val="24"/>
        </w:rPr>
        <w:t xml:space="preserve"> </w:t>
      </w:r>
      <w:r>
        <w:rPr>
          <w:sz w:val="24"/>
        </w:rPr>
        <w:t>различные</w:t>
      </w:r>
      <w:r>
        <w:rPr>
          <w:spacing w:val="-15"/>
          <w:sz w:val="24"/>
        </w:rPr>
        <w:t xml:space="preserve"> </w:t>
      </w:r>
      <w:r>
        <w:rPr>
          <w:spacing w:val="-2"/>
          <w:sz w:val="24"/>
        </w:rPr>
        <w:t>предметы.</w:t>
      </w:r>
    </w:p>
    <w:p w14:paraId="457E920F" w14:textId="77777777" w:rsidR="006A4DE3" w:rsidRDefault="006A4DE3" w:rsidP="006A4DE3">
      <w:pPr>
        <w:pStyle w:val="a4"/>
        <w:numPr>
          <w:ilvl w:val="2"/>
          <w:numId w:val="6"/>
        </w:numPr>
        <w:tabs>
          <w:tab w:val="left" w:pos="1888"/>
        </w:tabs>
        <w:spacing w:line="274" w:lineRule="exact"/>
        <w:ind w:left="709" w:hanging="600"/>
        <w:jc w:val="left"/>
        <w:rPr>
          <w:sz w:val="24"/>
        </w:rPr>
      </w:pPr>
      <w:r>
        <w:rPr>
          <w:sz w:val="24"/>
        </w:rPr>
        <w:t>играть</w:t>
      </w:r>
      <w:r>
        <w:rPr>
          <w:spacing w:val="-1"/>
          <w:sz w:val="24"/>
        </w:rPr>
        <w:t xml:space="preserve"> </w:t>
      </w:r>
      <w:r>
        <w:rPr>
          <w:sz w:val="24"/>
        </w:rPr>
        <w:t>в</w:t>
      </w:r>
      <w:r>
        <w:rPr>
          <w:spacing w:val="-1"/>
          <w:sz w:val="24"/>
        </w:rPr>
        <w:t xml:space="preserve"> </w:t>
      </w:r>
      <w:r>
        <w:rPr>
          <w:sz w:val="24"/>
        </w:rPr>
        <w:t>игры,</w:t>
      </w:r>
      <w:r>
        <w:rPr>
          <w:spacing w:val="-1"/>
          <w:sz w:val="24"/>
        </w:rPr>
        <w:t xml:space="preserve"> </w:t>
      </w:r>
      <w:r>
        <w:rPr>
          <w:sz w:val="24"/>
        </w:rPr>
        <w:t>опасные</w:t>
      </w:r>
      <w:r>
        <w:rPr>
          <w:spacing w:val="-4"/>
          <w:sz w:val="24"/>
        </w:rPr>
        <w:t xml:space="preserve"> </w:t>
      </w:r>
      <w:r>
        <w:rPr>
          <w:sz w:val="24"/>
        </w:rPr>
        <w:t>для</w:t>
      </w:r>
      <w:r>
        <w:rPr>
          <w:spacing w:val="-1"/>
          <w:sz w:val="24"/>
        </w:rPr>
        <w:t xml:space="preserve"> </w:t>
      </w:r>
      <w:r>
        <w:rPr>
          <w:sz w:val="24"/>
        </w:rPr>
        <w:t>жизни</w:t>
      </w:r>
      <w:r>
        <w:rPr>
          <w:spacing w:val="1"/>
          <w:sz w:val="24"/>
        </w:rPr>
        <w:t xml:space="preserve"> </w:t>
      </w:r>
      <w:r>
        <w:rPr>
          <w:sz w:val="24"/>
        </w:rPr>
        <w:t>и</w:t>
      </w:r>
      <w:r>
        <w:rPr>
          <w:spacing w:val="-2"/>
          <w:sz w:val="24"/>
        </w:rPr>
        <w:t xml:space="preserve"> здоровья.</w:t>
      </w:r>
    </w:p>
    <w:p w14:paraId="23B61AD3" w14:textId="77777777" w:rsidR="006A4DE3" w:rsidRDefault="006A4DE3" w:rsidP="006A4DE3">
      <w:pPr>
        <w:pStyle w:val="a4"/>
        <w:numPr>
          <w:ilvl w:val="2"/>
          <w:numId w:val="6"/>
        </w:numPr>
        <w:tabs>
          <w:tab w:val="left" w:pos="1888"/>
        </w:tabs>
        <w:ind w:left="709" w:hanging="600"/>
        <w:jc w:val="left"/>
        <w:rPr>
          <w:sz w:val="24"/>
        </w:rPr>
      </w:pPr>
      <w:r>
        <w:rPr>
          <w:sz w:val="24"/>
        </w:rPr>
        <w:t>курить</w:t>
      </w:r>
      <w:r>
        <w:rPr>
          <w:spacing w:val="39"/>
          <w:sz w:val="24"/>
        </w:rPr>
        <w:t xml:space="preserve"> </w:t>
      </w:r>
      <w:r>
        <w:rPr>
          <w:sz w:val="24"/>
        </w:rPr>
        <w:t>в</w:t>
      </w:r>
      <w:r>
        <w:rPr>
          <w:spacing w:val="-2"/>
          <w:sz w:val="24"/>
        </w:rPr>
        <w:t xml:space="preserve"> </w:t>
      </w:r>
      <w:r>
        <w:rPr>
          <w:sz w:val="24"/>
        </w:rPr>
        <w:t>помещениях</w:t>
      </w:r>
      <w:r>
        <w:rPr>
          <w:spacing w:val="1"/>
          <w:sz w:val="24"/>
        </w:rPr>
        <w:t xml:space="preserve"> </w:t>
      </w:r>
      <w:r>
        <w:rPr>
          <w:sz w:val="24"/>
        </w:rPr>
        <w:t>и</w:t>
      </w:r>
      <w:r>
        <w:rPr>
          <w:spacing w:val="-3"/>
          <w:sz w:val="24"/>
        </w:rPr>
        <w:t xml:space="preserve"> </w:t>
      </w:r>
      <w:r>
        <w:rPr>
          <w:sz w:val="24"/>
        </w:rPr>
        <w:t>на</w:t>
      </w:r>
      <w:r>
        <w:rPr>
          <w:spacing w:val="-7"/>
          <w:sz w:val="24"/>
        </w:rPr>
        <w:t xml:space="preserve"> </w:t>
      </w:r>
      <w:r>
        <w:rPr>
          <w:sz w:val="24"/>
        </w:rPr>
        <w:t>территории</w:t>
      </w:r>
      <w:r>
        <w:rPr>
          <w:spacing w:val="-3"/>
          <w:sz w:val="24"/>
        </w:rPr>
        <w:t xml:space="preserve"> </w:t>
      </w:r>
      <w:r>
        <w:rPr>
          <w:spacing w:val="-2"/>
          <w:sz w:val="24"/>
        </w:rPr>
        <w:t>Школы.</w:t>
      </w:r>
    </w:p>
    <w:p w14:paraId="1C2FCE2C" w14:textId="77777777" w:rsidR="006A4DE3" w:rsidRDefault="006A4DE3" w:rsidP="006A4DE3">
      <w:pPr>
        <w:pStyle w:val="a4"/>
        <w:numPr>
          <w:ilvl w:val="2"/>
          <w:numId w:val="6"/>
        </w:numPr>
        <w:tabs>
          <w:tab w:val="left" w:pos="2010"/>
        </w:tabs>
        <w:spacing w:before="7"/>
        <w:ind w:left="851" w:hanging="722"/>
        <w:jc w:val="left"/>
        <w:rPr>
          <w:sz w:val="24"/>
        </w:rPr>
      </w:pPr>
      <w:r>
        <w:rPr>
          <w:spacing w:val="-2"/>
          <w:sz w:val="24"/>
        </w:rPr>
        <w:t>употреблять</w:t>
      </w:r>
      <w:r>
        <w:rPr>
          <w:spacing w:val="3"/>
          <w:sz w:val="24"/>
        </w:rPr>
        <w:t xml:space="preserve"> </w:t>
      </w:r>
      <w:r>
        <w:rPr>
          <w:spacing w:val="-2"/>
          <w:sz w:val="24"/>
        </w:rPr>
        <w:t>алкогольные</w:t>
      </w:r>
      <w:r>
        <w:rPr>
          <w:spacing w:val="6"/>
          <w:sz w:val="24"/>
        </w:rPr>
        <w:t xml:space="preserve"> </w:t>
      </w:r>
      <w:r>
        <w:rPr>
          <w:spacing w:val="-2"/>
          <w:sz w:val="24"/>
        </w:rPr>
        <w:t>напитки,</w:t>
      </w:r>
      <w:r>
        <w:rPr>
          <w:spacing w:val="1"/>
          <w:sz w:val="24"/>
        </w:rPr>
        <w:t xml:space="preserve"> </w:t>
      </w:r>
      <w:r>
        <w:rPr>
          <w:spacing w:val="-2"/>
          <w:sz w:val="24"/>
        </w:rPr>
        <w:t>наркотические</w:t>
      </w:r>
      <w:r>
        <w:rPr>
          <w:spacing w:val="3"/>
          <w:sz w:val="24"/>
        </w:rPr>
        <w:t xml:space="preserve"> </w:t>
      </w:r>
      <w:r>
        <w:rPr>
          <w:spacing w:val="-2"/>
          <w:sz w:val="24"/>
        </w:rPr>
        <w:t>средства.</w:t>
      </w:r>
    </w:p>
    <w:p w14:paraId="5F10C5E7" w14:textId="77777777" w:rsidR="006A4DE3" w:rsidRDefault="006A4DE3" w:rsidP="006A4DE3">
      <w:pPr>
        <w:sectPr w:rsidR="006A4DE3">
          <w:type w:val="continuous"/>
          <w:pgSz w:w="12240" w:h="15840"/>
          <w:pgMar w:top="660" w:right="360" w:bottom="660" w:left="720" w:header="0" w:footer="460" w:gutter="0"/>
          <w:cols w:num="2" w:space="720" w:equalWidth="0">
            <w:col w:w="1141" w:space="40"/>
            <w:col w:w="9979"/>
          </w:cols>
        </w:sectPr>
      </w:pPr>
    </w:p>
    <w:p w14:paraId="0A9D715C" w14:textId="77777777" w:rsidR="00650C7F" w:rsidRDefault="00650C7F">
      <w:pPr>
        <w:pStyle w:val="a3"/>
        <w:spacing w:before="269"/>
        <w:ind w:left="0"/>
      </w:pPr>
    </w:p>
    <w:p w14:paraId="5512821B" w14:textId="77777777" w:rsidR="00650C7F" w:rsidRDefault="006A4DE3">
      <w:pPr>
        <w:pStyle w:val="a4"/>
        <w:numPr>
          <w:ilvl w:val="0"/>
          <w:numId w:val="1"/>
        </w:numPr>
        <w:tabs>
          <w:tab w:val="left" w:pos="1705"/>
        </w:tabs>
        <w:ind w:left="1705" w:hanging="239"/>
        <w:jc w:val="left"/>
        <w:rPr>
          <w:i/>
          <w:sz w:val="24"/>
        </w:rPr>
      </w:pPr>
      <w:r>
        <w:rPr>
          <w:i/>
          <w:sz w:val="24"/>
        </w:rPr>
        <w:t>Правила</w:t>
      </w:r>
      <w:r>
        <w:rPr>
          <w:i/>
          <w:spacing w:val="-17"/>
          <w:sz w:val="24"/>
        </w:rPr>
        <w:t xml:space="preserve"> </w:t>
      </w:r>
      <w:r>
        <w:rPr>
          <w:i/>
          <w:sz w:val="24"/>
        </w:rPr>
        <w:t>поведения</w:t>
      </w:r>
      <w:r>
        <w:rPr>
          <w:i/>
          <w:spacing w:val="-8"/>
          <w:sz w:val="24"/>
        </w:rPr>
        <w:t xml:space="preserve"> </w:t>
      </w:r>
      <w:r>
        <w:rPr>
          <w:i/>
          <w:sz w:val="24"/>
        </w:rPr>
        <w:t>дежурного</w:t>
      </w:r>
      <w:r>
        <w:rPr>
          <w:i/>
          <w:spacing w:val="-7"/>
          <w:sz w:val="24"/>
        </w:rPr>
        <w:t xml:space="preserve"> </w:t>
      </w:r>
      <w:r>
        <w:rPr>
          <w:i/>
          <w:spacing w:val="-2"/>
          <w:sz w:val="24"/>
        </w:rPr>
        <w:t>класса</w:t>
      </w:r>
    </w:p>
    <w:p w14:paraId="42161BAD" w14:textId="77777777" w:rsidR="00650C7F" w:rsidRDefault="00650C7F">
      <w:pPr>
        <w:pStyle w:val="a3"/>
        <w:spacing w:before="23"/>
        <w:ind w:left="0"/>
        <w:rPr>
          <w:i/>
        </w:rPr>
      </w:pPr>
    </w:p>
    <w:p w14:paraId="65309BD4" w14:textId="77777777" w:rsidR="00650C7F" w:rsidRDefault="006A4DE3">
      <w:pPr>
        <w:pStyle w:val="a4"/>
        <w:numPr>
          <w:ilvl w:val="1"/>
          <w:numId w:val="1"/>
        </w:numPr>
        <w:tabs>
          <w:tab w:val="left" w:pos="1663"/>
        </w:tabs>
        <w:spacing w:line="232" w:lineRule="auto"/>
        <w:ind w:right="1571" w:firstLine="960"/>
        <w:jc w:val="both"/>
        <w:rPr>
          <w:sz w:val="24"/>
        </w:rPr>
      </w:pPr>
      <w:r>
        <w:rPr>
          <w:sz w:val="24"/>
        </w:rPr>
        <w:t>Дежурство осуществляется</w:t>
      </w:r>
      <w:r>
        <w:rPr>
          <w:spacing w:val="18"/>
          <w:sz w:val="24"/>
        </w:rPr>
        <w:t xml:space="preserve"> </w:t>
      </w:r>
      <w:r>
        <w:rPr>
          <w:sz w:val="24"/>
        </w:rPr>
        <w:t>обучающимися 1-х-11-х</w:t>
      </w:r>
      <w:r>
        <w:rPr>
          <w:spacing w:val="-11"/>
          <w:sz w:val="24"/>
        </w:rPr>
        <w:t xml:space="preserve"> </w:t>
      </w:r>
      <w:r>
        <w:rPr>
          <w:sz w:val="24"/>
        </w:rPr>
        <w:t>классов.</w:t>
      </w:r>
      <w:r>
        <w:rPr>
          <w:spacing w:val="-11"/>
          <w:sz w:val="24"/>
        </w:rPr>
        <w:t xml:space="preserve"> </w:t>
      </w:r>
      <w:r>
        <w:rPr>
          <w:sz w:val="24"/>
        </w:rPr>
        <w:t>Класс</w:t>
      </w:r>
      <w:r>
        <w:rPr>
          <w:spacing w:val="-14"/>
          <w:sz w:val="24"/>
        </w:rPr>
        <w:t xml:space="preserve"> </w:t>
      </w:r>
      <w:r>
        <w:rPr>
          <w:sz w:val="24"/>
        </w:rPr>
        <w:t>начинает дежурство за 30 минут до начала занятий.</w:t>
      </w:r>
    </w:p>
    <w:p w14:paraId="14D70802" w14:textId="77777777" w:rsidR="00650C7F" w:rsidRDefault="006A4DE3">
      <w:pPr>
        <w:pStyle w:val="a4"/>
        <w:numPr>
          <w:ilvl w:val="1"/>
          <w:numId w:val="1"/>
        </w:numPr>
        <w:tabs>
          <w:tab w:val="left" w:pos="1603"/>
        </w:tabs>
        <w:spacing w:before="15" w:line="235" w:lineRule="auto"/>
        <w:ind w:right="901" w:firstLine="900"/>
        <w:jc w:val="both"/>
        <w:rPr>
          <w:sz w:val="24"/>
        </w:rPr>
      </w:pPr>
      <w:r>
        <w:rPr>
          <w:sz w:val="24"/>
        </w:rPr>
        <w:t>Дежурный</w:t>
      </w:r>
      <w:r>
        <w:rPr>
          <w:spacing w:val="-1"/>
          <w:sz w:val="24"/>
        </w:rPr>
        <w:t xml:space="preserve"> </w:t>
      </w:r>
      <w:r>
        <w:rPr>
          <w:sz w:val="24"/>
        </w:rPr>
        <w:t>класс в течение</w:t>
      </w:r>
      <w:r>
        <w:rPr>
          <w:spacing w:val="-14"/>
          <w:sz w:val="24"/>
        </w:rPr>
        <w:t xml:space="preserve"> </w:t>
      </w:r>
      <w:r>
        <w:rPr>
          <w:sz w:val="24"/>
        </w:rPr>
        <w:t>дежурства отвечает за санитарное</w:t>
      </w:r>
      <w:r>
        <w:rPr>
          <w:spacing w:val="-14"/>
          <w:sz w:val="24"/>
        </w:rPr>
        <w:t xml:space="preserve"> </w:t>
      </w:r>
      <w:r>
        <w:rPr>
          <w:sz w:val="24"/>
        </w:rPr>
        <w:t>состояние</w:t>
      </w:r>
      <w:r>
        <w:rPr>
          <w:spacing w:val="-4"/>
          <w:sz w:val="24"/>
        </w:rPr>
        <w:t xml:space="preserve"> </w:t>
      </w:r>
      <w:r>
        <w:rPr>
          <w:sz w:val="24"/>
        </w:rPr>
        <w:t>и</w:t>
      </w:r>
      <w:r>
        <w:rPr>
          <w:spacing w:val="-10"/>
          <w:sz w:val="24"/>
        </w:rPr>
        <w:t xml:space="preserve"> </w:t>
      </w:r>
      <w:r>
        <w:rPr>
          <w:sz w:val="24"/>
        </w:rPr>
        <w:t>порядок</w:t>
      </w:r>
      <w:r>
        <w:rPr>
          <w:spacing w:val="-1"/>
          <w:sz w:val="24"/>
        </w:rPr>
        <w:t xml:space="preserve"> </w:t>
      </w:r>
      <w:r>
        <w:rPr>
          <w:sz w:val="24"/>
        </w:rPr>
        <w:t>в Школе, применяет к нарушителям меры, предусмотренные Уставом Школы и Правилами. В случае если нарушитель не установлен, меры по устранению нарушений предпринимает дежурный класс.</w:t>
      </w:r>
    </w:p>
    <w:p w14:paraId="185AEF19" w14:textId="77777777" w:rsidR="00650C7F" w:rsidRDefault="006A4DE3">
      <w:pPr>
        <w:pStyle w:val="a4"/>
        <w:numPr>
          <w:ilvl w:val="1"/>
          <w:numId w:val="1"/>
        </w:numPr>
        <w:tabs>
          <w:tab w:val="left" w:pos="1543"/>
        </w:tabs>
        <w:spacing w:line="235" w:lineRule="auto"/>
        <w:ind w:left="103" w:right="1034" w:firstLine="1020"/>
        <w:jc w:val="both"/>
        <w:rPr>
          <w:sz w:val="24"/>
        </w:rPr>
      </w:pPr>
      <w:r>
        <w:rPr>
          <w:sz w:val="24"/>
        </w:rPr>
        <w:t>В конце</w:t>
      </w:r>
      <w:r>
        <w:rPr>
          <w:spacing w:val="-5"/>
          <w:sz w:val="24"/>
        </w:rPr>
        <w:t xml:space="preserve"> </w:t>
      </w:r>
      <w:r>
        <w:rPr>
          <w:sz w:val="24"/>
        </w:rPr>
        <w:t>дня</w:t>
      </w:r>
      <w:r>
        <w:rPr>
          <w:spacing w:val="-8"/>
          <w:sz w:val="24"/>
        </w:rPr>
        <w:t xml:space="preserve"> </w:t>
      </w:r>
      <w:r>
        <w:rPr>
          <w:sz w:val="24"/>
        </w:rPr>
        <w:t>дежурный класс проверяет санитарное</w:t>
      </w:r>
      <w:r>
        <w:rPr>
          <w:spacing w:val="-15"/>
          <w:sz w:val="24"/>
        </w:rPr>
        <w:t xml:space="preserve"> </w:t>
      </w:r>
      <w:r>
        <w:rPr>
          <w:sz w:val="24"/>
        </w:rPr>
        <w:t>состояние</w:t>
      </w:r>
      <w:r>
        <w:rPr>
          <w:spacing w:val="-4"/>
          <w:sz w:val="24"/>
        </w:rPr>
        <w:t xml:space="preserve"> </w:t>
      </w:r>
      <w:r>
        <w:rPr>
          <w:sz w:val="24"/>
        </w:rPr>
        <w:t>классов,</w:t>
      </w:r>
      <w:r>
        <w:rPr>
          <w:spacing w:val="-1"/>
          <w:sz w:val="24"/>
        </w:rPr>
        <w:t xml:space="preserve"> </w:t>
      </w:r>
      <w:r>
        <w:rPr>
          <w:sz w:val="24"/>
        </w:rPr>
        <w:t xml:space="preserve">доводит эти результаты до сведения дежурного администратора, сдаёт дежурство по Школе дежурному </w:t>
      </w:r>
      <w:r>
        <w:rPr>
          <w:spacing w:val="-2"/>
          <w:sz w:val="24"/>
        </w:rPr>
        <w:t>администратору.</w:t>
      </w:r>
    </w:p>
    <w:p w14:paraId="739358A9" w14:textId="77777777" w:rsidR="00650C7F" w:rsidRDefault="006A4DE3">
      <w:pPr>
        <w:pStyle w:val="a4"/>
        <w:numPr>
          <w:ilvl w:val="1"/>
          <w:numId w:val="1"/>
        </w:numPr>
        <w:tabs>
          <w:tab w:val="left" w:pos="1500"/>
        </w:tabs>
        <w:spacing w:before="8"/>
        <w:ind w:left="1500" w:hanging="360"/>
        <w:jc w:val="both"/>
      </w:pPr>
      <w:r>
        <w:rPr>
          <w:spacing w:val="-7"/>
          <w:sz w:val="24"/>
          <w:u w:val="single"/>
        </w:rPr>
        <w:t xml:space="preserve"> </w:t>
      </w:r>
      <w:r>
        <w:rPr>
          <w:sz w:val="24"/>
          <w:u w:val="single"/>
        </w:rPr>
        <w:t>Обязанности</w:t>
      </w:r>
      <w:r>
        <w:rPr>
          <w:spacing w:val="-15"/>
          <w:sz w:val="24"/>
          <w:u w:val="single"/>
        </w:rPr>
        <w:t xml:space="preserve"> </w:t>
      </w:r>
      <w:r>
        <w:rPr>
          <w:sz w:val="24"/>
          <w:u w:val="single"/>
        </w:rPr>
        <w:t>дежурного</w:t>
      </w:r>
      <w:r>
        <w:rPr>
          <w:spacing w:val="6"/>
          <w:sz w:val="24"/>
          <w:u w:val="single"/>
        </w:rPr>
        <w:t xml:space="preserve"> </w:t>
      </w:r>
      <w:r>
        <w:rPr>
          <w:sz w:val="24"/>
          <w:u w:val="single"/>
        </w:rPr>
        <w:t>по</w:t>
      </w:r>
      <w:r>
        <w:rPr>
          <w:spacing w:val="-6"/>
          <w:sz w:val="24"/>
          <w:u w:val="single"/>
        </w:rPr>
        <w:t xml:space="preserve"> </w:t>
      </w:r>
      <w:r>
        <w:rPr>
          <w:spacing w:val="-2"/>
          <w:sz w:val="24"/>
          <w:u w:val="single"/>
        </w:rPr>
        <w:t>классу:</w:t>
      </w:r>
    </w:p>
    <w:p w14:paraId="76BD4FA4" w14:textId="77777777" w:rsidR="00650C7F" w:rsidRDefault="006A4DE3">
      <w:pPr>
        <w:pStyle w:val="a4"/>
        <w:numPr>
          <w:ilvl w:val="2"/>
          <w:numId w:val="1"/>
        </w:numPr>
        <w:tabs>
          <w:tab w:val="left" w:pos="1679"/>
        </w:tabs>
        <w:spacing w:before="7" w:line="274" w:lineRule="exact"/>
        <w:ind w:left="1679" w:hanging="539"/>
        <w:jc w:val="both"/>
      </w:pPr>
      <w:r>
        <w:rPr>
          <w:sz w:val="24"/>
        </w:rPr>
        <w:t>дежурные</w:t>
      </w:r>
      <w:r>
        <w:rPr>
          <w:spacing w:val="-15"/>
          <w:sz w:val="24"/>
        </w:rPr>
        <w:t xml:space="preserve"> </w:t>
      </w:r>
      <w:r>
        <w:rPr>
          <w:sz w:val="24"/>
        </w:rPr>
        <w:t>назначаются</w:t>
      </w:r>
      <w:r>
        <w:rPr>
          <w:spacing w:val="-10"/>
          <w:sz w:val="24"/>
        </w:rPr>
        <w:t xml:space="preserve"> </w:t>
      </w:r>
      <w:r>
        <w:rPr>
          <w:sz w:val="24"/>
        </w:rPr>
        <w:t>в</w:t>
      </w:r>
      <w:r>
        <w:rPr>
          <w:spacing w:val="-13"/>
          <w:sz w:val="24"/>
        </w:rPr>
        <w:t xml:space="preserve"> </w:t>
      </w:r>
      <w:r>
        <w:rPr>
          <w:sz w:val="24"/>
        </w:rPr>
        <w:t>соответствии</w:t>
      </w:r>
      <w:r>
        <w:rPr>
          <w:spacing w:val="-11"/>
          <w:sz w:val="24"/>
        </w:rPr>
        <w:t xml:space="preserve"> </w:t>
      </w:r>
      <w:r>
        <w:rPr>
          <w:sz w:val="24"/>
        </w:rPr>
        <w:t>с</w:t>
      </w:r>
      <w:r>
        <w:rPr>
          <w:spacing w:val="-14"/>
          <w:sz w:val="24"/>
        </w:rPr>
        <w:t xml:space="preserve"> </w:t>
      </w:r>
      <w:r>
        <w:rPr>
          <w:sz w:val="24"/>
        </w:rPr>
        <w:t>графиком</w:t>
      </w:r>
      <w:r>
        <w:rPr>
          <w:spacing w:val="-2"/>
          <w:sz w:val="24"/>
        </w:rPr>
        <w:t xml:space="preserve"> </w:t>
      </w:r>
      <w:r>
        <w:rPr>
          <w:sz w:val="24"/>
        </w:rPr>
        <w:t>дежурства</w:t>
      </w:r>
      <w:r>
        <w:rPr>
          <w:spacing w:val="-3"/>
          <w:sz w:val="24"/>
        </w:rPr>
        <w:t xml:space="preserve"> </w:t>
      </w:r>
      <w:r>
        <w:rPr>
          <w:sz w:val="24"/>
        </w:rPr>
        <w:t>по</w:t>
      </w:r>
      <w:r>
        <w:rPr>
          <w:spacing w:val="-13"/>
          <w:sz w:val="24"/>
        </w:rPr>
        <w:t xml:space="preserve"> </w:t>
      </w:r>
      <w:r>
        <w:rPr>
          <w:spacing w:val="-2"/>
          <w:sz w:val="24"/>
        </w:rPr>
        <w:t>классу.</w:t>
      </w:r>
    </w:p>
    <w:p w14:paraId="57A53758" w14:textId="77777777" w:rsidR="00650C7F" w:rsidRDefault="006A4DE3">
      <w:pPr>
        <w:pStyle w:val="a4"/>
        <w:numPr>
          <w:ilvl w:val="2"/>
          <w:numId w:val="1"/>
        </w:numPr>
        <w:tabs>
          <w:tab w:val="left" w:pos="1732"/>
        </w:tabs>
        <w:spacing w:line="274" w:lineRule="exact"/>
        <w:ind w:left="1732" w:hanging="600"/>
        <w:jc w:val="both"/>
        <w:rPr>
          <w:sz w:val="24"/>
        </w:rPr>
      </w:pPr>
      <w:r>
        <w:rPr>
          <w:sz w:val="24"/>
        </w:rPr>
        <w:t>находятся</w:t>
      </w:r>
      <w:r>
        <w:rPr>
          <w:spacing w:val="38"/>
          <w:sz w:val="24"/>
        </w:rPr>
        <w:t xml:space="preserve"> </w:t>
      </w:r>
      <w:r>
        <w:rPr>
          <w:sz w:val="24"/>
        </w:rPr>
        <w:t>в</w:t>
      </w:r>
      <w:r>
        <w:rPr>
          <w:spacing w:val="-4"/>
          <w:sz w:val="24"/>
        </w:rPr>
        <w:t xml:space="preserve"> </w:t>
      </w:r>
      <w:r>
        <w:rPr>
          <w:sz w:val="24"/>
        </w:rPr>
        <w:t>кабинете</w:t>
      </w:r>
      <w:r>
        <w:rPr>
          <w:spacing w:val="-2"/>
          <w:sz w:val="24"/>
        </w:rPr>
        <w:t xml:space="preserve"> </w:t>
      </w:r>
      <w:r>
        <w:rPr>
          <w:sz w:val="24"/>
        </w:rPr>
        <w:t>во</w:t>
      </w:r>
      <w:r>
        <w:rPr>
          <w:spacing w:val="-1"/>
          <w:sz w:val="24"/>
        </w:rPr>
        <w:t xml:space="preserve"> </w:t>
      </w:r>
      <w:r>
        <w:rPr>
          <w:sz w:val="24"/>
        </w:rPr>
        <w:t xml:space="preserve">время </w:t>
      </w:r>
      <w:r>
        <w:rPr>
          <w:spacing w:val="-2"/>
          <w:sz w:val="24"/>
        </w:rPr>
        <w:t>перемен.</w:t>
      </w:r>
    </w:p>
    <w:p w14:paraId="7849130B" w14:textId="77777777" w:rsidR="00650C7F" w:rsidRDefault="006A4DE3">
      <w:pPr>
        <w:pStyle w:val="a4"/>
        <w:numPr>
          <w:ilvl w:val="2"/>
          <w:numId w:val="1"/>
        </w:numPr>
        <w:tabs>
          <w:tab w:val="left" w:pos="600"/>
        </w:tabs>
        <w:spacing w:before="7"/>
        <w:ind w:left="600" w:right="5900" w:hanging="600"/>
        <w:rPr>
          <w:sz w:val="24"/>
        </w:rPr>
      </w:pPr>
      <w:r>
        <w:rPr>
          <w:sz w:val="24"/>
        </w:rPr>
        <w:t>обеспечивают</w:t>
      </w:r>
      <w:r>
        <w:rPr>
          <w:spacing w:val="-15"/>
          <w:sz w:val="24"/>
        </w:rPr>
        <w:t xml:space="preserve"> </w:t>
      </w:r>
      <w:r>
        <w:rPr>
          <w:sz w:val="24"/>
        </w:rPr>
        <w:t>порядок</w:t>
      </w:r>
      <w:r>
        <w:rPr>
          <w:spacing w:val="-16"/>
          <w:sz w:val="24"/>
        </w:rPr>
        <w:t xml:space="preserve"> </w:t>
      </w:r>
      <w:r>
        <w:rPr>
          <w:sz w:val="24"/>
        </w:rPr>
        <w:t>в</w:t>
      </w:r>
      <w:r>
        <w:rPr>
          <w:spacing w:val="-8"/>
          <w:sz w:val="24"/>
        </w:rPr>
        <w:t xml:space="preserve"> </w:t>
      </w:r>
      <w:r>
        <w:rPr>
          <w:spacing w:val="-2"/>
          <w:sz w:val="24"/>
        </w:rPr>
        <w:t>кабинете.</w:t>
      </w:r>
    </w:p>
    <w:p w14:paraId="266C724D" w14:textId="77777777" w:rsidR="00650C7F" w:rsidRDefault="006A4DE3">
      <w:pPr>
        <w:pStyle w:val="a4"/>
        <w:numPr>
          <w:ilvl w:val="1"/>
          <w:numId w:val="1"/>
        </w:numPr>
        <w:tabs>
          <w:tab w:val="left" w:pos="360"/>
        </w:tabs>
        <w:spacing w:before="10"/>
        <w:ind w:left="360" w:right="5999" w:hanging="360"/>
        <w:rPr>
          <w:sz w:val="24"/>
          <w:u w:val="single"/>
        </w:rPr>
      </w:pPr>
      <w:r>
        <w:rPr>
          <w:spacing w:val="-2"/>
          <w:sz w:val="24"/>
          <w:u w:val="single"/>
        </w:rPr>
        <w:t xml:space="preserve"> </w:t>
      </w:r>
      <w:r>
        <w:rPr>
          <w:sz w:val="24"/>
          <w:u w:val="single"/>
        </w:rPr>
        <w:t>​Обязанности дежурного</w:t>
      </w:r>
      <w:r>
        <w:rPr>
          <w:spacing w:val="38"/>
          <w:sz w:val="24"/>
          <w:u w:val="single"/>
        </w:rPr>
        <w:t xml:space="preserve"> </w:t>
      </w:r>
      <w:r>
        <w:rPr>
          <w:sz w:val="24"/>
          <w:u w:val="single"/>
        </w:rPr>
        <w:t>по</w:t>
      </w:r>
      <w:r>
        <w:rPr>
          <w:spacing w:val="-1"/>
          <w:sz w:val="24"/>
          <w:u w:val="single"/>
        </w:rPr>
        <w:t xml:space="preserve"> </w:t>
      </w:r>
      <w:r>
        <w:rPr>
          <w:spacing w:val="-2"/>
          <w:sz w:val="24"/>
          <w:u w:val="single"/>
        </w:rPr>
        <w:t>Школе</w:t>
      </w:r>
    </w:p>
    <w:p w14:paraId="2969BDA1" w14:textId="77777777" w:rsidR="00650C7F" w:rsidRDefault="006A4DE3">
      <w:pPr>
        <w:pStyle w:val="a4"/>
        <w:numPr>
          <w:ilvl w:val="2"/>
          <w:numId w:val="1"/>
        </w:numPr>
        <w:tabs>
          <w:tab w:val="left" w:pos="535"/>
        </w:tabs>
        <w:ind w:left="535" w:right="5871" w:hanging="535"/>
      </w:pPr>
      <w:r>
        <w:rPr>
          <w:sz w:val="24"/>
        </w:rPr>
        <w:t>В</w:t>
      </w:r>
      <w:r>
        <w:rPr>
          <w:spacing w:val="-17"/>
          <w:sz w:val="24"/>
        </w:rPr>
        <w:t xml:space="preserve"> </w:t>
      </w:r>
      <w:r>
        <w:rPr>
          <w:sz w:val="24"/>
        </w:rPr>
        <w:t>обязанности</w:t>
      </w:r>
      <w:r>
        <w:rPr>
          <w:spacing w:val="-12"/>
          <w:sz w:val="24"/>
        </w:rPr>
        <w:t xml:space="preserve"> </w:t>
      </w:r>
      <w:r>
        <w:rPr>
          <w:sz w:val="24"/>
        </w:rPr>
        <w:t>дежурного</w:t>
      </w:r>
      <w:r>
        <w:rPr>
          <w:spacing w:val="1"/>
          <w:sz w:val="24"/>
        </w:rPr>
        <w:t xml:space="preserve"> </w:t>
      </w:r>
      <w:r>
        <w:rPr>
          <w:spacing w:val="-2"/>
          <w:sz w:val="24"/>
        </w:rPr>
        <w:t>входит:</w:t>
      </w:r>
    </w:p>
    <w:p w14:paraId="589C922B" w14:textId="77777777" w:rsidR="00650C7F" w:rsidRDefault="006A4DE3">
      <w:pPr>
        <w:pStyle w:val="a4"/>
        <w:numPr>
          <w:ilvl w:val="0"/>
          <w:numId w:val="7"/>
        </w:numPr>
        <w:tabs>
          <w:tab w:val="left" w:pos="1558"/>
        </w:tabs>
        <w:spacing w:before="5" w:line="275" w:lineRule="exact"/>
        <w:ind w:left="1558" w:hanging="313"/>
        <w:rPr>
          <w:sz w:val="24"/>
        </w:rPr>
      </w:pPr>
      <w:r>
        <w:rPr>
          <w:sz w:val="24"/>
        </w:rPr>
        <w:t>проверять</w:t>
      </w:r>
      <w:r>
        <w:rPr>
          <w:spacing w:val="-16"/>
          <w:sz w:val="24"/>
        </w:rPr>
        <w:t xml:space="preserve"> </w:t>
      </w:r>
      <w:r>
        <w:rPr>
          <w:sz w:val="24"/>
        </w:rPr>
        <w:t>сменную</w:t>
      </w:r>
      <w:r>
        <w:rPr>
          <w:spacing w:val="-15"/>
          <w:sz w:val="24"/>
        </w:rPr>
        <w:t xml:space="preserve"> </w:t>
      </w:r>
      <w:r>
        <w:rPr>
          <w:sz w:val="24"/>
        </w:rPr>
        <w:t>обувь у</w:t>
      </w:r>
      <w:r>
        <w:rPr>
          <w:spacing w:val="-15"/>
          <w:sz w:val="24"/>
        </w:rPr>
        <w:t xml:space="preserve"> </w:t>
      </w:r>
      <w:r>
        <w:rPr>
          <w:sz w:val="24"/>
        </w:rPr>
        <w:t>обучающихся</w:t>
      </w:r>
      <w:r>
        <w:rPr>
          <w:spacing w:val="23"/>
          <w:sz w:val="24"/>
        </w:rPr>
        <w:t xml:space="preserve"> </w:t>
      </w:r>
      <w:r>
        <w:rPr>
          <w:sz w:val="24"/>
        </w:rPr>
        <w:t>при</w:t>
      </w:r>
      <w:r>
        <w:rPr>
          <w:spacing w:val="-16"/>
          <w:sz w:val="24"/>
        </w:rPr>
        <w:t xml:space="preserve"> </w:t>
      </w:r>
      <w:r>
        <w:rPr>
          <w:sz w:val="24"/>
        </w:rPr>
        <w:t>входе в</w:t>
      </w:r>
      <w:r>
        <w:rPr>
          <w:spacing w:val="-15"/>
          <w:sz w:val="24"/>
        </w:rPr>
        <w:t xml:space="preserve"> </w:t>
      </w:r>
      <w:r>
        <w:rPr>
          <w:spacing w:val="-2"/>
          <w:sz w:val="24"/>
        </w:rPr>
        <w:t>Школу;</w:t>
      </w:r>
    </w:p>
    <w:p w14:paraId="09A05CCF" w14:textId="77777777" w:rsidR="00650C7F" w:rsidRDefault="006A4DE3">
      <w:pPr>
        <w:pStyle w:val="a4"/>
        <w:numPr>
          <w:ilvl w:val="0"/>
          <w:numId w:val="7"/>
        </w:numPr>
        <w:tabs>
          <w:tab w:val="left" w:pos="1558"/>
        </w:tabs>
        <w:spacing w:line="275" w:lineRule="exact"/>
        <w:ind w:left="1558" w:hanging="313"/>
        <w:rPr>
          <w:sz w:val="24"/>
        </w:rPr>
      </w:pPr>
      <w:r>
        <w:rPr>
          <w:sz w:val="24"/>
        </w:rPr>
        <w:t>помогать</w:t>
      </w:r>
      <w:r>
        <w:rPr>
          <w:spacing w:val="-17"/>
          <w:sz w:val="24"/>
        </w:rPr>
        <w:t xml:space="preserve"> </w:t>
      </w:r>
      <w:r>
        <w:rPr>
          <w:sz w:val="24"/>
        </w:rPr>
        <w:t>раздеваться</w:t>
      </w:r>
      <w:r>
        <w:rPr>
          <w:spacing w:val="-15"/>
          <w:sz w:val="24"/>
        </w:rPr>
        <w:t xml:space="preserve"> </w:t>
      </w:r>
      <w:r>
        <w:rPr>
          <w:sz w:val="24"/>
        </w:rPr>
        <w:t>обучающимся</w:t>
      </w:r>
      <w:r>
        <w:rPr>
          <w:spacing w:val="2"/>
          <w:sz w:val="24"/>
        </w:rPr>
        <w:t xml:space="preserve"> </w:t>
      </w:r>
      <w:r>
        <w:rPr>
          <w:sz w:val="24"/>
        </w:rPr>
        <w:t>младших</w:t>
      </w:r>
      <w:r>
        <w:rPr>
          <w:spacing w:val="-7"/>
          <w:sz w:val="24"/>
        </w:rPr>
        <w:t xml:space="preserve"> </w:t>
      </w:r>
      <w:r>
        <w:rPr>
          <w:spacing w:val="-2"/>
          <w:sz w:val="24"/>
        </w:rPr>
        <w:t>классов;</w:t>
      </w:r>
    </w:p>
    <w:p w14:paraId="681514DD" w14:textId="77777777" w:rsidR="00650C7F" w:rsidRDefault="006A4DE3">
      <w:pPr>
        <w:pStyle w:val="a4"/>
        <w:numPr>
          <w:ilvl w:val="0"/>
          <w:numId w:val="7"/>
        </w:numPr>
        <w:tabs>
          <w:tab w:val="left" w:pos="1558"/>
        </w:tabs>
        <w:spacing w:before="4"/>
        <w:ind w:left="1558" w:hanging="313"/>
        <w:rPr>
          <w:sz w:val="24"/>
        </w:rPr>
      </w:pPr>
      <w:r>
        <w:rPr>
          <w:sz w:val="24"/>
        </w:rPr>
        <w:t>следить</w:t>
      </w:r>
      <w:r>
        <w:rPr>
          <w:spacing w:val="-7"/>
          <w:sz w:val="24"/>
        </w:rPr>
        <w:t xml:space="preserve"> </w:t>
      </w:r>
      <w:r>
        <w:rPr>
          <w:sz w:val="24"/>
        </w:rPr>
        <w:t>за</w:t>
      </w:r>
      <w:r>
        <w:rPr>
          <w:spacing w:val="-6"/>
          <w:sz w:val="24"/>
        </w:rPr>
        <w:t xml:space="preserve"> </w:t>
      </w:r>
      <w:r>
        <w:rPr>
          <w:spacing w:val="-2"/>
          <w:sz w:val="24"/>
        </w:rPr>
        <w:t>порядком;</w:t>
      </w:r>
    </w:p>
    <w:p w14:paraId="0BCE4DD0" w14:textId="77777777" w:rsidR="00650C7F" w:rsidRDefault="006A4DE3">
      <w:pPr>
        <w:pStyle w:val="a4"/>
        <w:numPr>
          <w:ilvl w:val="2"/>
          <w:numId w:val="1"/>
        </w:numPr>
        <w:tabs>
          <w:tab w:val="left" w:pos="1818"/>
        </w:tabs>
        <w:spacing w:before="12" w:line="235" w:lineRule="auto"/>
        <w:ind w:left="583" w:right="647" w:firstLine="705"/>
        <w:jc w:val="left"/>
      </w:pPr>
      <w:r>
        <w:rPr>
          <w:sz w:val="24"/>
        </w:rPr>
        <w:t>Ежедневно, по окончании</w:t>
      </w:r>
      <w:r>
        <w:rPr>
          <w:spacing w:val="40"/>
          <w:sz w:val="24"/>
        </w:rPr>
        <w:t xml:space="preserve"> </w:t>
      </w:r>
      <w:r>
        <w:rPr>
          <w:sz w:val="24"/>
        </w:rPr>
        <w:t>уроков, дежурные сдают закреплённые за ними</w:t>
      </w:r>
      <w:r>
        <w:rPr>
          <w:spacing w:val="40"/>
          <w:sz w:val="24"/>
        </w:rPr>
        <w:t xml:space="preserve"> </w:t>
      </w:r>
      <w:r>
        <w:rPr>
          <w:sz w:val="24"/>
        </w:rPr>
        <w:t>участки Школы</w:t>
      </w:r>
      <w:r>
        <w:rPr>
          <w:spacing w:val="40"/>
          <w:sz w:val="24"/>
        </w:rPr>
        <w:t xml:space="preserve"> </w:t>
      </w:r>
      <w:r>
        <w:rPr>
          <w:sz w:val="24"/>
        </w:rPr>
        <w:t>классному руководителю или дежурному администратору.</w:t>
      </w:r>
    </w:p>
    <w:p w14:paraId="048BCAC8" w14:textId="77777777" w:rsidR="00650C7F" w:rsidRDefault="006A4DE3">
      <w:pPr>
        <w:pStyle w:val="a4"/>
        <w:numPr>
          <w:ilvl w:val="2"/>
          <w:numId w:val="1"/>
        </w:numPr>
        <w:tabs>
          <w:tab w:val="left" w:pos="1818"/>
        </w:tabs>
        <w:spacing w:line="235" w:lineRule="auto"/>
        <w:ind w:left="583" w:right="655" w:firstLine="705"/>
        <w:jc w:val="left"/>
      </w:pPr>
      <w:r>
        <w:rPr>
          <w:sz w:val="24"/>
        </w:rPr>
        <w:t>Дежурный не имеет право применять физическую силу</w:t>
      </w:r>
      <w:r>
        <w:rPr>
          <w:spacing w:val="-10"/>
          <w:sz w:val="24"/>
        </w:rPr>
        <w:t xml:space="preserve"> </w:t>
      </w:r>
      <w:r>
        <w:rPr>
          <w:sz w:val="24"/>
        </w:rPr>
        <w:t>при пресечении нарушений со стороны учащихся.</w:t>
      </w:r>
    </w:p>
    <w:p w14:paraId="01EF0033" w14:textId="77777777" w:rsidR="00650C7F" w:rsidRDefault="00650C7F">
      <w:pPr>
        <w:pStyle w:val="a3"/>
        <w:spacing w:before="3"/>
        <w:ind w:left="0"/>
      </w:pPr>
    </w:p>
    <w:p w14:paraId="48E75814" w14:textId="77777777" w:rsidR="00650C7F" w:rsidRDefault="006A4DE3">
      <w:pPr>
        <w:pStyle w:val="a4"/>
        <w:numPr>
          <w:ilvl w:val="0"/>
          <w:numId w:val="1"/>
        </w:numPr>
        <w:tabs>
          <w:tab w:val="left" w:pos="1707"/>
        </w:tabs>
        <w:ind w:left="1707" w:hanging="239"/>
        <w:jc w:val="left"/>
        <w:rPr>
          <w:i/>
          <w:sz w:val="24"/>
        </w:rPr>
      </w:pPr>
      <w:r>
        <w:rPr>
          <w:i/>
          <w:sz w:val="24"/>
        </w:rPr>
        <w:t>Правила</w:t>
      </w:r>
      <w:r>
        <w:rPr>
          <w:i/>
          <w:spacing w:val="-17"/>
          <w:sz w:val="24"/>
        </w:rPr>
        <w:t xml:space="preserve"> </w:t>
      </w:r>
      <w:r>
        <w:rPr>
          <w:i/>
          <w:sz w:val="24"/>
        </w:rPr>
        <w:t>поведения</w:t>
      </w:r>
      <w:r>
        <w:rPr>
          <w:i/>
          <w:spacing w:val="2"/>
          <w:sz w:val="24"/>
        </w:rPr>
        <w:t xml:space="preserve"> </w:t>
      </w:r>
      <w:r>
        <w:rPr>
          <w:i/>
          <w:sz w:val="24"/>
        </w:rPr>
        <w:t>в</w:t>
      </w:r>
      <w:r>
        <w:rPr>
          <w:i/>
          <w:spacing w:val="-1"/>
          <w:sz w:val="24"/>
        </w:rPr>
        <w:t xml:space="preserve"> </w:t>
      </w:r>
      <w:r>
        <w:rPr>
          <w:i/>
          <w:spacing w:val="-2"/>
          <w:sz w:val="24"/>
        </w:rPr>
        <w:t>гардеробе.</w:t>
      </w:r>
    </w:p>
    <w:p w14:paraId="6E2ACFE8" w14:textId="77777777" w:rsidR="00650C7F" w:rsidRDefault="00650C7F">
      <w:pPr>
        <w:pStyle w:val="a3"/>
        <w:spacing w:before="3"/>
        <w:ind w:left="0"/>
        <w:rPr>
          <w:i/>
        </w:rPr>
      </w:pPr>
    </w:p>
    <w:p w14:paraId="7B76E38D" w14:textId="77777777" w:rsidR="00650C7F" w:rsidRDefault="006A4DE3">
      <w:pPr>
        <w:pStyle w:val="a4"/>
        <w:numPr>
          <w:ilvl w:val="1"/>
          <w:numId w:val="1"/>
        </w:numPr>
        <w:tabs>
          <w:tab w:val="left" w:pos="1710"/>
        </w:tabs>
        <w:spacing w:line="247" w:lineRule="auto"/>
        <w:ind w:left="465" w:right="1807" w:firstLine="825"/>
        <w:jc w:val="left"/>
        <w:rPr>
          <w:sz w:val="24"/>
        </w:rPr>
      </w:pPr>
      <w:r>
        <w:rPr>
          <w:sz w:val="24"/>
        </w:rPr>
        <w:t>Обучающиеся</w:t>
      </w:r>
      <w:r>
        <w:rPr>
          <w:spacing w:val="40"/>
          <w:sz w:val="24"/>
        </w:rPr>
        <w:t xml:space="preserve"> </w:t>
      </w:r>
      <w:r>
        <w:rPr>
          <w:sz w:val="24"/>
        </w:rPr>
        <w:t>вешают</w:t>
      </w:r>
      <w:r>
        <w:rPr>
          <w:spacing w:val="40"/>
          <w:sz w:val="24"/>
        </w:rPr>
        <w:t xml:space="preserve"> </w:t>
      </w:r>
      <w:r>
        <w:rPr>
          <w:sz w:val="24"/>
        </w:rPr>
        <w:t>верхнюю</w:t>
      </w:r>
      <w:r>
        <w:rPr>
          <w:spacing w:val="40"/>
          <w:sz w:val="24"/>
        </w:rPr>
        <w:t xml:space="preserve"> </w:t>
      </w:r>
      <w:r>
        <w:rPr>
          <w:sz w:val="24"/>
        </w:rPr>
        <w:t>одежду</w:t>
      </w:r>
      <w:r>
        <w:rPr>
          <w:spacing w:val="40"/>
          <w:sz w:val="24"/>
        </w:rPr>
        <w:t xml:space="preserve"> </w:t>
      </w:r>
      <w:r>
        <w:rPr>
          <w:sz w:val="24"/>
        </w:rPr>
        <w:t>и</w:t>
      </w:r>
      <w:r>
        <w:rPr>
          <w:spacing w:val="40"/>
          <w:sz w:val="24"/>
        </w:rPr>
        <w:t xml:space="preserve"> </w:t>
      </w:r>
      <w:r>
        <w:rPr>
          <w:sz w:val="24"/>
        </w:rPr>
        <w:t>уличную</w:t>
      </w:r>
      <w:r>
        <w:rPr>
          <w:spacing w:val="40"/>
          <w:sz w:val="24"/>
        </w:rPr>
        <w:t xml:space="preserve"> </w:t>
      </w:r>
      <w:r>
        <w:rPr>
          <w:sz w:val="24"/>
        </w:rPr>
        <w:t>обувь</w:t>
      </w:r>
      <w:r>
        <w:rPr>
          <w:spacing w:val="40"/>
          <w:sz w:val="24"/>
        </w:rPr>
        <w:t xml:space="preserve"> </w:t>
      </w:r>
      <w:r>
        <w:rPr>
          <w:sz w:val="24"/>
        </w:rPr>
        <w:t>в</w:t>
      </w:r>
      <w:r>
        <w:rPr>
          <w:spacing w:val="40"/>
          <w:sz w:val="24"/>
        </w:rPr>
        <w:t xml:space="preserve"> </w:t>
      </w:r>
      <w:r>
        <w:rPr>
          <w:sz w:val="24"/>
        </w:rPr>
        <w:t>гардероб. Верхняя одежда</w:t>
      </w:r>
      <w:r>
        <w:rPr>
          <w:spacing w:val="-15"/>
          <w:sz w:val="24"/>
        </w:rPr>
        <w:t xml:space="preserve"> </w:t>
      </w:r>
      <w:r>
        <w:rPr>
          <w:sz w:val="24"/>
        </w:rPr>
        <w:t>должна</w:t>
      </w:r>
      <w:r>
        <w:rPr>
          <w:spacing w:val="-15"/>
          <w:sz w:val="24"/>
        </w:rPr>
        <w:t xml:space="preserve"> </w:t>
      </w:r>
      <w:r>
        <w:rPr>
          <w:sz w:val="24"/>
        </w:rPr>
        <w:t>иметь</w:t>
      </w:r>
      <w:r>
        <w:rPr>
          <w:spacing w:val="-13"/>
          <w:sz w:val="24"/>
        </w:rPr>
        <w:t xml:space="preserve"> </w:t>
      </w:r>
      <w:r>
        <w:rPr>
          <w:sz w:val="24"/>
        </w:rPr>
        <w:t>крепкую</w:t>
      </w:r>
      <w:r>
        <w:rPr>
          <w:spacing w:val="12"/>
          <w:sz w:val="24"/>
        </w:rPr>
        <w:t xml:space="preserve"> </w:t>
      </w:r>
      <w:r>
        <w:rPr>
          <w:sz w:val="24"/>
        </w:rPr>
        <w:t>петельку</w:t>
      </w:r>
      <w:r>
        <w:rPr>
          <w:spacing w:val="-9"/>
          <w:sz w:val="24"/>
        </w:rPr>
        <w:t xml:space="preserve"> </w:t>
      </w:r>
      <w:r>
        <w:rPr>
          <w:sz w:val="24"/>
        </w:rPr>
        <w:t>–</w:t>
      </w:r>
      <w:r>
        <w:rPr>
          <w:spacing w:val="-14"/>
          <w:sz w:val="24"/>
        </w:rPr>
        <w:t xml:space="preserve"> </w:t>
      </w:r>
      <w:r>
        <w:rPr>
          <w:sz w:val="24"/>
        </w:rPr>
        <w:t>вешалку</w:t>
      </w:r>
      <w:r>
        <w:rPr>
          <w:spacing w:val="-9"/>
          <w:sz w:val="24"/>
        </w:rPr>
        <w:t xml:space="preserve"> </w:t>
      </w:r>
      <w:r>
        <w:rPr>
          <w:sz w:val="24"/>
        </w:rPr>
        <w:t>и</w:t>
      </w:r>
      <w:r>
        <w:rPr>
          <w:spacing w:val="-8"/>
          <w:sz w:val="24"/>
        </w:rPr>
        <w:t xml:space="preserve"> </w:t>
      </w:r>
      <w:r>
        <w:rPr>
          <w:sz w:val="24"/>
        </w:rPr>
        <w:t>опознавательную</w:t>
      </w:r>
      <w:r>
        <w:rPr>
          <w:spacing w:val="-13"/>
          <w:sz w:val="24"/>
        </w:rPr>
        <w:t xml:space="preserve"> </w:t>
      </w:r>
      <w:r>
        <w:rPr>
          <w:sz w:val="24"/>
        </w:rPr>
        <w:t>метку.</w:t>
      </w:r>
    </w:p>
    <w:p w14:paraId="1B048432" w14:textId="77777777" w:rsidR="00650C7F" w:rsidRDefault="006A4DE3">
      <w:pPr>
        <w:pStyle w:val="a3"/>
        <w:spacing w:before="2" w:line="232" w:lineRule="auto"/>
        <w:ind w:left="283" w:right="668" w:firstLine="180"/>
      </w:pPr>
      <w:r>
        <w:t>Обувь</w:t>
      </w:r>
      <w:r>
        <w:rPr>
          <w:spacing w:val="30"/>
        </w:rPr>
        <w:t xml:space="preserve"> </w:t>
      </w:r>
      <w:r>
        <w:t>помещается</w:t>
      </w:r>
      <w:r>
        <w:rPr>
          <w:spacing w:val="40"/>
        </w:rPr>
        <w:t xml:space="preserve"> </w:t>
      </w:r>
      <w:r>
        <w:t>в специальный мешок</w:t>
      </w:r>
      <w:r>
        <w:rPr>
          <w:spacing w:val="40"/>
        </w:rPr>
        <w:t xml:space="preserve"> </w:t>
      </w:r>
      <w:r>
        <w:t>с</w:t>
      </w:r>
      <w:r>
        <w:rPr>
          <w:spacing w:val="28"/>
        </w:rPr>
        <w:t xml:space="preserve"> </w:t>
      </w:r>
      <w:r>
        <w:t>ручкой-петелькой.</w:t>
      </w:r>
      <w:r>
        <w:rPr>
          <w:spacing w:val="29"/>
        </w:rPr>
        <w:t xml:space="preserve"> </w:t>
      </w:r>
      <w:r>
        <w:t>Мешок</w:t>
      </w:r>
      <w:r>
        <w:rPr>
          <w:spacing w:val="40"/>
        </w:rPr>
        <w:t xml:space="preserve"> </w:t>
      </w:r>
      <w:r>
        <w:t>для</w:t>
      </w:r>
      <w:r>
        <w:rPr>
          <w:spacing w:val="29"/>
        </w:rPr>
        <w:t xml:space="preserve"> </w:t>
      </w:r>
      <w:r>
        <w:t>обуви</w:t>
      </w:r>
      <w:r>
        <w:rPr>
          <w:spacing w:val="30"/>
        </w:rPr>
        <w:t xml:space="preserve"> </w:t>
      </w:r>
      <w:r>
        <w:t>должен</w:t>
      </w:r>
      <w:r>
        <w:rPr>
          <w:spacing w:val="28"/>
        </w:rPr>
        <w:t xml:space="preserve"> </w:t>
      </w:r>
      <w:r>
        <w:t>быть прочным, не промокающим, подписанным.</w:t>
      </w:r>
    </w:p>
    <w:p w14:paraId="17504244" w14:textId="77777777" w:rsidR="00650C7F" w:rsidRDefault="006A4DE3">
      <w:pPr>
        <w:pStyle w:val="a4"/>
        <w:numPr>
          <w:ilvl w:val="1"/>
          <w:numId w:val="1"/>
        </w:numPr>
        <w:tabs>
          <w:tab w:val="left" w:pos="1828"/>
        </w:tabs>
        <w:spacing w:before="10" w:line="232" w:lineRule="auto"/>
        <w:ind w:left="427" w:right="708" w:firstLine="849"/>
        <w:jc w:val="left"/>
        <w:rPr>
          <w:sz w:val="24"/>
        </w:rPr>
      </w:pPr>
      <w:r>
        <w:rPr>
          <w:sz w:val="24"/>
        </w:rPr>
        <w:t>В</w:t>
      </w:r>
      <w:r>
        <w:rPr>
          <w:spacing w:val="40"/>
          <w:sz w:val="24"/>
        </w:rPr>
        <w:t xml:space="preserve"> </w:t>
      </w:r>
      <w:r>
        <w:rPr>
          <w:sz w:val="24"/>
        </w:rPr>
        <w:t>карманах</w:t>
      </w:r>
      <w:r>
        <w:rPr>
          <w:spacing w:val="40"/>
          <w:sz w:val="24"/>
        </w:rPr>
        <w:t xml:space="preserve"> </w:t>
      </w:r>
      <w:r>
        <w:rPr>
          <w:sz w:val="24"/>
        </w:rPr>
        <w:t>верхней</w:t>
      </w:r>
      <w:r>
        <w:rPr>
          <w:spacing w:val="40"/>
          <w:sz w:val="24"/>
        </w:rPr>
        <w:t xml:space="preserve"> </w:t>
      </w:r>
      <w:r>
        <w:rPr>
          <w:sz w:val="24"/>
        </w:rPr>
        <w:t>одежды</w:t>
      </w:r>
      <w:r>
        <w:rPr>
          <w:spacing w:val="40"/>
          <w:sz w:val="24"/>
        </w:rPr>
        <w:t xml:space="preserve"> </w:t>
      </w:r>
      <w:r>
        <w:rPr>
          <w:sz w:val="24"/>
        </w:rPr>
        <w:t>нельзя</w:t>
      </w:r>
      <w:r>
        <w:rPr>
          <w:spacing w:val="40"/>
          <w:sz w:val="24"/>
        </w:rPr>
        <w:t xml:space="preserve"> </w:t>
      </w:r>
      <w:r>
        <w:rPr>
          <w:sz w:val="24"/>
        </w:rPr>
        <w:t>оставлять</w:t>
      </w:r>
      <w:r>
        <w:rPr>
          <w:spacing w:val="40"/>
          <w:sz w:val="24"/>
        </w:rPr>
        <w:t xml:space="preserve"> </w:t>
      </w:r>
      <w:r>
        <w:rPr>
          <w:sz w:val="24"/>
        </w:rPr>
        <w:t>деньги,</w:t>
      </w:r>
      <w:r>
        <w:rPr>
          <w:spacing w:val="40"/>
          <w:sz w:val="24"/>
        </w:rPr>
        <w:t xml:space="preserve"> </w:t>
      </w:r>
      <w:r>
        <w:rPr>
          <w:sz w:val="24"/>
        </w:rPr>
        <w:t>ключи</w:t>
      </w:r>
      <w:r>
        <w:rPr>
          <w:spacing w:val="40"/>
          <w:sz w:val="24"/>
        </w:rPr>
        <w:t xml:space="preserve"> </w:t>
      </w:r>
      <w:r>
        <w:rPr>
          <w:sz w:val="24"/>
        </w:rPr>
        <w:t>и</w:t>
      </w:r>
      <w:r>
        <w:rPr>
          <w:spacing w:val="40"/>
          <w:sz w:val="24"/>
        </w:rPr>
        <w:t xml:space="preserve"> </w:t>
      </w:r>
      <w:r>
        <w:rPr>
          <w:sz w:val="24"/>
        </w:rPr>
        <w:t>иные</w:t>
      </w:r>
      <w:r>
        <w:rPr>
          <w:spacing w:val="34"/>
          <w:sz w:val="24"/>
        </w:rPr>
        <w:t xml:space="preserve"> </w:t>
      </w:r>
      <w:r>
        <w:rPr>
          <w:sz w:val="24"/>
        </w:rPr>
        <w:t>ценности;</w:t>
      </w:r>
      <w:r>
        <w:rPr>
          <w:spacing w:val="40"/>
          <w:sz w:val="24"/>
        </w:rPr>
        <w:t xml:space="preserve"> </w:t>
      </w:r>
      <w:r>
        <w:rPr>
          <w:sz w:val="24"/>
        </w:rPr>
        <w:t>в рукавах – шапки,</w:t>
      </w:r>
      <w:r>
        <w:rPr>
          <w:spacing w:val="40"/>
          <w:sz w:val="24"/>
        </w:rPr>
        <w:t xml:space="preserve"> </w:t>
      </w:r>
      <w:r>
        <w:rPr>
          <w:sz w:val="24"/>
        </w:rPr>
        <w:t>шарфы,</w:t>
      </w:r>
      <w:r>
        <w:rPr>
          <w:spacing w:val="40"/>
          <w:sz w:val="24"/>
        </w:rPr>
        <w:t xml:space="preserve"> </w:t>
      </w:r>
      <w:r>
        <w:rPr>
          <w:sz w:val="24"/>
        </w:rPr>
        <w:t>перчатки и варежки.</w:t>
      </w:r>
    </w:p>
    <w:p w14:paraId="7D0AE4D8" w14:textId="77777777" w:rsidR="00650C7F" w:rsidRDefault="00650C7F">
      <w:pPr>
        <w:pStyle w:val="a3"/>
        <w:spacing w:before="7"/>
        <w:ind w:left="0"/>
      </w:pPr>
    </w:p>
    <w:p w14:paraId="25FA30E0" w14:textId="77777777" w:rsidR="00650C7F" w:rsidRDefault="006A4DE3">
      <w:pPr>
        <w:pStyle w:val="a4"/>
        <w:numPr>
          <w:ilvl w:val="0"/>
          <w:numId w:val="1"/>
        </w:numPr>
        <w:tabs>
          <w:tab w:val="left" w:pos="1184"/>
        </w:tabs>
        <w:ind w:left="1184" w:hanging="239"/>
        <w:jc w:val="left"/>
        <w:rPr>
          <w:i/>
          <w:sz w:val="24"/>
        </w:rPr>
      </w:pPr>
      <w:r>
        <w:rPr>
          <w:i/>
          <w:sz w:val="24"/>
        </w:rPr>
        <w:t>Правила</w:t>
      </w:r>
      <w:r>
        <w:rPr>
          <w:i/>
          <w:spacing w:val="-17"/>
          <w:sz w:val="24"/>
        </w:rPr>
        <w:t xml:space="preserve"> </w:t>
      </w:r>
      <w:r>
        <w:rPr>
          <w:i/>
          <w:sz w:val="24"/>
        </w:rPr>
        <w:t>поведения</w:t>
      </w:r>
      <w:r>
        <w:rPr>
          <w:i/>
          <w:spacing w:val="-11"/>
          <w:sz w:val="24"/>
        </w:rPr>
        <w:t xml:space="preserve"> </w:t>
      </w:r>
      <w:r>
        <w:rPr>
          <w:i/>
          <w:sz w:val="24"/>
        </w:rPr>
        <w:t>в</w:t>
      </w:r>
      <w:r>
        <w:rPr>
          <w:i/>
          <w:spacing w:val="-8"/>
          <w:sz w:val="24"/>
        </w:rPr>
        <w:t xml:space="preserve"> </w:t>
      </w:r>
      <w:r>
        <w:rPr>
          <w:i/>
          <w:sz w:val="24"/>
        </w:rPr>
        <w:t>раздевалках</w:t>
      </w:r>
      <w:r>
        <w:rPr>
          <w:i/>
          <w:spacing w:val="3"/>
          <w:sz w:val="24"/>
        </w:rPr>
        <w:t xml:space="preserve"> </w:t>
      </w:r>
      <w:r>
        <w:rPr>
          <w:i/>
          <w:sz w:val="24"/>
        </w:rPr>
        <w:t>спортивного</w:t>
      </w:r>
      <w:r>
        <w:rPr>
          <w:i/>
          <w:spacing w:val="-14"/>
          <w:sz w:val="24"/>
        </w:rPr>
        <w:t xml:space="preserve"> </w:t>
      </w:r>
      <w:r>
        <w:rPr>
          <w:i/>
          <w:spacing w:val="-4"/>
          <w:sz w:val="24"/>
        </w:rPr>
        <w:t>зала.</w:t>
      </w:r>
    </w:p>
    <w:p w14:paraId="0A31C557" w14:textId="77777777" w:rsidR="00650C7F" w:rsidRDefault="006A4DE3">
      <w:pPr>
        <w:pStyle w:val="a4"/>
        <w:numPr>
          <w:ilvl w:val="1"/>
          <w:numId w:val="1"/>
        </w:numPr>
        <w:tabs>
          <w:tab w:val="left" w:pos="1603"/>
        </w:tabs>
        <w:spacing w:before="71" w:line="247" w:lineRule="auto"/>
        <w:ind w:left="103" w:right="1734" w:firstLine="1080"/>
        <w:jc w:val="left"/>
        <w:rPr>
          <w:sz w:val="24"/>
        </w:rPr>
      </w:pPr>
      <w:r>
        <w:rPr>
          <w:sz w:val="24"/>
        </w:rPr>
        <w:t>Обучающиеся</w:t>
      </w:r>
      <w:r>
        <w:rPr>
          <w:spacing w:val="-2"/>
          <w:sz w:val="24"/>
        </w:rPr>
        <w:t xml:space="preserve"> </w:t>
      </w:r>
      <w:r>
        <w:rPr>
          <w:sz w:val="24"/>
        </w:rPr>
        <w:t>находятся в</w:t>
      </w:r>
      <w:r>
        <w:rPr>
          <w:spacing w:val="-5"/>
          <w:sz w:val="24"/>
        </w:rPr>
        <w:t xml:space="preserve"> </w:t>
      </w:r>
      <w:r>
        <w:rPr>
          <w:sz w:val="24"/>
        </w:rPr>
        <w:t>спортивных</w:t>
      </w:r>
      <w:r>
        <w:rPr>
          <w:spacing w:val="-25"/>
          <w:sz w:val="24"/>
        </w:rPr>
        <w:t xml:space="preserve"> </w:t>
      </w:r>
      <w:r>
        <w:rPr>
          <w:sz w:val="24"/>
        </w:rPr>
        <w:t>раздевалках только до и</w:t>
      </w:r>
      <w:r>
        <w:rPr>
          <w:spacing w:val="-12"/>
          <w:sz w:val="24"/>
        </w:rPr>
        <w:t xml:space="preserve"> </w:t>
      </w:r>
      <w:r>
        <w:rPr>
          <w:sz w:val="24"/>
        </w:rPr>
        <w:t>после</w:t>
      </w:r>
      <w:r>
        <w:rPr>
          <w:spacing w:val="-12"/>
          <w:sz w:val="24"/>
        </w:rPr>
        <w:t xml:space="preserve"> </w:t>
      </w:r>
      <w:r>
        <w:rPr>
          <w:sz w:val="24"/>
        </w:rPr>
        <w:t>урока физической культуры</w:t>
      </w:r>
      <w:r>
        <w:rPr>
          <w:spacing w:val="40"/>
          <w:sz w:val="24"/>
        </w:rPr>
        <w:t xml:space="preserve"> </w:t>
      </w:r>
      <w:r>
        <w:rPr>
          <w:sz w:val="24"/>
        </w:rPr>
        <w:t>по разрешению учителя и под его контролем.</w:t>
      </w:r>
    </w:p>
    <w:p w14:paraId="326C446B" w14:textId="77777777" w:rsidR="00650C7F" w:rsidRDefault="006A4DE3">
      <w:pPr>
        <w:pStyle w:val="a4"/>
        <w:numPr>
          <w:ilvl w:val="1"/>
          <w:numId w:val="1"/>
        </w:numPr>
        <w:tabs>
          <w:tab w:val="left" w:pos="1605"/>
        </w:tabs>
        <w:spacing w:line="267" w:lineRule="exact"/>
        <w:ind w:left="1605" w:hanging="420"/>
        <w:jc w:val="left"/>
        <w:rPr>
          <w:sz w:val="24"/>
        </w:rPr>
      </w:pPr>
      <w:r>
        <w:rPr>
          <w:sz w:val="24"/>
        </w:rPr>
        <w:t>Нахождение</w:t>
      </w:r>
      <w:r>
        <w:rPr>
          <w:spacing w:val="-14"/>
          <w:sz w:val="24"/>
        </w:rPr>
        <w:t xml:space="preserve"> </w:t>
      </w:r>
      <w:r>
        <w:rPr>
          <w:sz w:val="24"/>
        </w:rPr>
        <w:t>в</w:t>
      </w:r>
      <w:r>
        <w:rPr>
          <w:spacing w:val="-15"/>
          <w:sz w:val="24"/>
        </w:rPr>
        <w:t xml:space="preserve"> </w:t>
      </w:r>
      <w:r>
        <w:rPr>
          <w:sz w:val="24"/>
        </w:rPr>
        <w:t>раздевалках</w:t>
      </w:r>
      <w:r>
        <w:rPr>
          <w:spacing w:val="16"/>
          <w:sz w:val="24"/>
        </w:rPr>
        <w:t xml:space="preserve"> </w:t>
      </w:r>
      <w:r>
        <w:rPr>
          <w:sz w:val="24"/>
        </w:rPr>
        <w:t>во</w:t>
      </w:r>
      <w:r>
        <w:rPr>
          <w:spacing w:val="-17"/>
          <w:sz w:val="24"/>
        </w:rPr>
        <w:t xml:space="preserve"> </w:t>
      </w:r>
      <w:r>
        <w:rPr>
          <w:sz w:val="24"/>
        </w:rPr>
        <w:t>время</w:t>
      </w:r>
      <w:r>
        <w:rPr>
          <w:spacing w:val="-13"/>
          <w:sz w:val="24"/>
        </w:rPr>
        <w:t xml:space="preserve"> </w:t>
      </w:r>
      <w:r>
        <w:rPr>
          <w:sz w:val="24"/>
        </w:rPr>
        <w:t>урока</w:t>
      </w:r>
      <w:r>
        <w:rPr>
          <w:spacing w:val="13"/>
          <w:sz w:val="24"/>
        </w:rPr>
        <w:t xml:space="preserve"> </w:t>
      </w:r>
      <w:r>
        <w:rPr>
          <w:spacing w:val="-2"/>
          <w:sz w:val="24"/>
        </w:rPr>
        <w:t>запрещено.</w:t>
      </w:r>
    </w:p>
    <w:p w14:paraId="7E897DFB" w14:textId="77777777" w:rsidR="00650C7F" w:rsidRDefault="006A4DE3">
      <w:pPr>
        <w:pStyle w:val="a4"/>
        <w:numPr>
          <w:ilvl w:val="1"/>
          <w:numId w:val="1"/>
        </w:numPr>
        <w:tabs>
          <w:tab w:val="left" w:pos="1605"/>
        </w:tabs>
        <w:spacing w:before="5" w:line="271" w:lineRule="exact"/>
        <w:ind w:left="1605" w:hanging="420"/>
        <w:jc w:val="left"/>
        <w:rPr>
          <w:sz w:val="24"/>
        </w:rPr>
      </w:pPr>
      <w:r>
        <w:rPr>
          <w:sz w:val="24"/>
        </w:rPr>
        <w:t>Обучающиеся</w:t>
      </w:r>
      <w:r>
        <w:rPr>
          <w:spacing w:val="-15"/>
          <w:sz w:val="24"/>
        </w:rPr>
        <w:t xml:space="preserve"> </w:t>
      </w:r>
      <w:r>
        <w:rPr>
          <w:sz w:val="24"/>
        </w:rPr>
        <w:t>аккуратно</w:t>
      </w:r>
      <w:r>
        <w:rPr>
          <w:spacing w:val="1"/>
          <w:sz w:val="24"/>
        </w:rPr>
        <w:t xml:space="preserve"> </w:t>
      </w:r>
      <w:r>
        <w:rPr>
          <w:sz w:val="24"/>
        </w:rPr>
        <w:t>размещают</w:t>
      </w:r>
      <w:r>
        <w:rPr>
          <w:spacing w:val="6"/>
          <w:sz w:val="24"/>
        </w:rPr>
        <w:t xml:space="preserve"> </w:t>
      </w:r>
      <w:r>
        <w:rPr>
          <w:sz w:val="24"/>
        </w:rPr>
        <w:t>портфель,</w:t>
      </w:r>
      <w:r>
        <w:rPr>
          <w:spacing w:val="2"/>
          <w:sz w:val="24"/>
        </w:rPr>
        <w:t xml:space="preserve"> </w:t>
      </w:r>
      <w:r>
        <w:rPr>
          <w:sz w:val="24"/>
        </w:rPr>
        <w:t>одежду</w:t>
      </w:r>
      <w:r>
        <w:rPr>
          <w:spacing w:val="-20"/>
          <w:sz w:val="24"/>
        </w:rPr>
        <w:t xml:space="preserve"> </w:t>
      </w:r>
      <w:r>
        <w:rPr>
          <w:sz w:val="24"/>
        </w:rPr>
        <w:t>и</w:t>
      </w:r>
      <w:r>
        <w:rPr>
          <w:spacing w:val="-15"/>
          <w:sz w:val="24"/>
        </w:rPr>
        <w:t xml:space="preserve"> </w:t>
      </w:r>
      <w:r>
        <w:rPr>
          <w:sz w:val="24"/>
        </w:rPr>
        <w:t>обувь</w:t>
      </w:r>
      <w:r>
        <w:rPr>
          <w:spacing w:val="-8"/>
          <w:sz w:val="24"/>
        </w:rPr>
        <w:t xml:space="preserve"> </w:t>
      </w:r>
      <w:r>
        <w:rPr>
          <w:sz w:val="24"/>
        </w:rPr>
        <w:t>в</w:t>
      </w:r>
      <w:r>
        <w:rPr>
          <w:spacing w:val="-15"/>
          <w:sz w:val="24"/>
        </w:rPr>
        <w:t xml:space="preserve"> </w:t>
      </w:r>
      <w:r>
        <w:rPr>
          <w:spacing w:val="-2"/>
          <w:sz w:val="24"/>
        </w:rPr>
        <w:t>шкафчиках.</w:t>
      </w:r>
    </w:p>
    <w:p w14:paraId="7BB30077" w14:textId="77777777" w:rsidR="00650C7F" w:rsidRDefault="006A4DE3">
      <w:pPr>
        <w:pStyle w:val="a4"/>
        <w:numPr>
          <w:ilvl w:val="1"/>
          <w:numId w:val="1"/>
        </w:numPr>
        <w:tabs>
          <w:tab w:val="left" w:pos="1603"/>
        </w:tabs>
        <w:spacing w:line="235" w:lineRule="auto"/>
        <w:ind w:right="1141" w:firstLine="900"/>
        <w:jc w:val="left"/>
        <w:rPr>
          <w:sz w:val="24"/>
        </w:rPr>
      </w:pPr>
      <w:r>
        <w:rPr>
          <w:sz w:val="24"/>
        </w:rPr>
        <w:t>В</w:t>
      </w:r>
      <w:r>
        <w:rPr>
          <w:spacing w:val="-12"/>
          <w:sz w:val="24"/>
        </w:rPr>
        <w:t xml:space="preserve"> </w:t>
      </w:r>
      <w:r>
        <w:rPr>
          <w:sz w:val="24"/>
        </w:rPr>
        <w:t>раздевалках нельзя</w:t>
      </w:r>
      <w:r>
        <w:rPr>
          <w:spacing w:val="-3"/>
          <w:sz w:val="24"/>
        </w:rPr>
        <w:t xml:space="preserve"> </w:t>
      </w:r>
      <w:r>
        <w:rPr>
          <w:sz w:val="24"/>
        </w:rPr>
        <w:t xml:space="preserve">бегать, толкаться, прыгать, шалить, </w:t>
      </w:r>
      <w:proofErr w:type="gramStart"/>
      <w:r>
        <w:rPr>
          <w:sz w:val="24"/>
        </w:rPr>
        <w:t>т.к.</w:t>
      </w:r>
      <w:proofErr w:type="gramEnd"/>
      <w:r>
        <w:rPr>
          <w:sz w:val="24"/>
        </w:rPr>
        <w:t xml:space="preserve"> они</w:t>
      </w:r>
      <w:r>
        <w:rPr>
          <w:spacing w:val="-12"/>
          <w:sz w:val="24"/>
        </w:rPr>
        <w:t xml:space="preserve"> </w:t>
      </w:r>
      <w:r>
        <w:rPr>
          <w:sz w:val="24"/>
        </w:rPr>
        <w:t>являются</w:t>
      </w:r>
      <w:r>
        <w:rPr>
          <w:spacing w:val="-3"/>
          <w:sz w:val="24"/>
        </w:rPr>
        <w:t xml:space="preserve"> </w:t>
      </w:r>
      <w:r>
        <w:rPr>
          <w:sz w:val="24"/>
        </w:rPr>
        <w:t>зоной повышенной опасности.</w:t>
      </w:r>
    </w:p>
    <w:p w14:paraId="1D25BFDB" w14:textId="77777777" w:rsidR="00650C7F" w:rsidRDefault="006A4DE3">
      <w:pPr>
        <w:pStyle w:val="a4"/>
        <w:numPr>
          <w:ilvl w:val="1"/>
          <w:numId w:val="1"/>
        </w:numPr>
        <w:tabs>
          <w:tab w:val="left" w:pos="1545"/>
        </w:tabs>
        <w:spacing w:before="13" w:line="274" w:lineRule="exact"/>
        <w:ind w:left="1545" w:hanging="420"/>
        <w:jc w:val="left"/>
        <w:rPr>
          <w:sz w:val="24"/>
        </w:rPr>
      </w:pPr>
      <w:r>
        <w:rPr>
          <w:sz w:val="24"/>
        </w:rPr>
        <w:t>Во</w:t>
      </w:r>
      <w:r>
        <w:rPr>
          <w:spacing w:val="-13"/>
          <w:sz w:val="24"/>
        </w:rPr>
        <w:t xml:space="preserve"> </w:t>
      </w:r>
      <w:r>
        <w:rPr>
          <w:sz w:val="24"/>
        </w:rPr>
        <w:t>время</w:t>
      </w:r>
      <w:r>
        <w:rPr>
          <w:spacing w:val="1"/>
          <w:sz w:val="24"/>
        </w:rPr>
        <w:t xml:space="preserve"> </w:t>
      </w:r>
      <w:r>
        <w:rPr>
          <w:sz w:val="24"/>
        </w:rPr>
        <w:t>урока</w:t>
      </w:r>
      <w:r>
        <w:rPr>
          <w:spacing w:val="11"/>
          <w:sz w:val="24"/>
        </w:rPr>
        <w:t xml:space="preserve"> </w:t>
      </w:r>
      <w:r>
        <w:rPr>
          <w:sz w:val="24"/>
        </w:rPr>
        <w:t>учитель</w:t>
      </w:r>
      <w:r>
        <w:rPr>
          <w:spacing w:val="-14"/>
          <w:sz w:val="24"/>
        </w:rPr>
        <w:t xml:space="preserve"> </w:t>
      </w:r>
      <w:r>
        <w:rPr>
          <w:sz w:val="24"/>
        </w:rPr>
        <w:t>закрывает раздевалки</w:t>
      </w:r>
      <w:r>
        <w:rPr>
          <w:spacing w:val="-6"/>
          <w:sz w:val="24"/>
        </w:rPr>
        <w:t xml:space="preserve"> </w:t>
      </w:r>
      <w:r>
        <w:rPr>
          <w:sz w:val="24"/>
        </w:rPr>
        <w:t>на</w:t>
      </w:r>
      <w:r>
        <w:rPr>
          <w:spacing w:val="-15"/>
          <w:sz w:val="24"/>
        </w:rPr>
        <w:t xml:space="preserve"> </w:t>
      </w:r>
      <w:r>
        <w:rPr>
          <w:spacing w:val="-2"/>
          <w:sz w:val="24"/>
        </w:rPr>
        <w:t>ключ.</w:t>
      </w:r>
    </w:p>
    <w:p w14:paraId="4C3DFA51" w14:textId="77777777" w:rsidR="00650C7F" w:rsidRDefault="006A4DE3">
      <w:pPr>
        <w:pStyle w:val="a4"/>
        <w:numPr>
          <w:ilvl w:val="1"/>
          <w:numId w:val="1"/>
        </w:numPr>
        <w:tabs>
          <w:tab w:val="left" w:pos="1483"/>
        </w:tabs>
        <w:spacing w:line="247" w:lineRule="auto"/>
        <w:ind w:right="718" w:firstLine="780"/>
        <w:jc w:val="left"/>
        <w:rPr>
          <w:sz w:val="24"/>
        </w:rPr>
      </w:pPr>
      <w:r>
        <w:rPr>
          <w:sz w:val="24"/>
        </w:rPr>
        <w:t>По</w:t>
      </w:r>
      <w:r>
        <w:rPr>
          <w:spacing w:val="40"/>
          <w:sz w:val="24"/>
        </w:rPr>
        <w:t xml:space="preserve"> </w:t>
      </w:r>
      <w:r>
        <w:rPr>
          <w:sz w:val="24"/>
        </w:rPr>
        <w:t>окончании</w:t>
      </w:r>
      <w:r>
        <w:rPr>
          <w:spacing w:val="40"/>
          <w:sz w:val="24"/>
        </w:rPr>
        <w:t xml:space="preserve"> </w:t>
      </w:r>
      <w:r>
        <w:rPr>
          <w:sz w:val="24"/>
        </w:rPr>
        <w:t>урока</w:t>
      </w:r>
      <w:r>
        <w:rPr>
          <w:spacing w:val="40"/>
          <w:sz w:val="24"/>
        </w:rPr>
        <w:t xml:space="preserve"> </w:t>
      </w:r>
      <w:r>
        <w:rPr>
          <w:sz w:val="24"/>
        </w:rPr>
        <w:t>обучающихся</w:t>
      </w:r>
      <w:r>
        <w:rPr>
          <w:spacing w:val="80"/>
          <w:sz w:val="24"/>
        </w:rPr>
        <w:t xml:space="preserve"> </w:t>
      </w:r>
      <w:r>
        <w:rPr>
          <w:sz w:val="24"/>
        </w:rPr>
        <w:t>быстро</w:t>
      </w:r>
      <w:r>
        <w:rPr>
          <w:spacing w:val="40"/>
          <w:sz w:val="24"/>
        </w:rPr>
        <w:t xml:space="preserve"> </w:t>
      </w:r>
      <w:r>
        <w:rPr>
          <w:sz w:val="24"/>
        </w:rPr>
        <w:t>переодеваются</w:t>
      </w:r>
      <w:r>
        <w:rPr>
          <w:spacing w:val="40"/>
          <w:sz w:val="24"/>
        </w:rPr>
        <w:t xml:space="preserve"> </w:t>
      </w:r>
      <w:r>
        <w:rPr>
          <w:sz w:val="24"/>
        </w:rPr>
        <w:t>и</w:t>
      </w:r>
      <w:r>
        <w:rPr>
          <w:spacing w:val="80"/>
          <w:sz w:val="24"/>
        </w:rPr>
        <w:t xml:space="preserve"> </w:t>
      </w:r>
      <w:r>
        <w:rPr>
          <w:sz w:val="24"/>
        </w:rPr>
        <w:t>покидают раздевалки. Использовать помещение раздевалок не по назначению запрещается.</w:t>
      </w:r>
    </w:p>
    <w:p w14:paraId="00B8D364" w14:textId="77777777" w:rsidR="00650C7F" w:rsidRDefault="006A4DE3">
      <w:pPr>
        <w:pStyle w:val="a4"/>
        <w:numPr>
          <w:ilvl w:val="1"/>
          <w:numId w:val="1"/>
        </w:numPr>
        <w:tabs>
          <w:tab w:val="left" w:pos="1543"/>
        </w:tabs>
        <w:spacing w:line="232" w:lineRule="auto"/>
        <w:ind w:right="1300" w:firstLine="840"/>
        <w:jc w:val="left"/>
        <w:rPr>
          <w:sz w:val="24"/>
        </w:rPr>
      </w:pPr>
      <w:r>
        <w:rPr>
          <w:sz w:val="24"/>
        </w:rPr>
        <w:t>В</w:t>
      </w:r>
      <w:r>
        <w:rPr>
          <w:spacing w:val="-13"/>
          <w:sz w:val="24"/>
        </w:rPr>
        <w:t xml:space="preserve"> </w:t>
      </w:r>
      <w:r>
        <w:rPr>
          <w:sz w:val="24"/>
        </w:rPr>
        <w:t>случае</w:t>
      </w:r>
      <w:r>
        <w:rPr>
          <w:spacing w:val="-2"/>
          <w:sz w:val="24"/>
        </w:rPr>
        <w:t xml:space="preserve"> </w:t>
      </w:r>
      <w:r>
        <w:rPr>
          <w:sz w:val="24"/>
        </w:rPr>
        <w:t>пропажи</w:t>
      </w:r>
      <w:r>
        <w:rPr>
          <w:spacing w:val="-13"/>
          <w:sz w:val="24"/>
        </w:rPr>
        <w:t xml:space="preserve"> </w:t>
      </w:r>
      <w:r>
        <w:rPr>
          <w:sz w:val="24"/>
        </w:rPr>
        <w:t>или</w:t>
      </w:r>
      <w:r>
        <w:rPr>
          <w:spacing w:val="-15"/>
          <w:sz w:val="24"/>
        </w:rPr>
        <w:t xml:space="preserve"> </w:t>
      </w:r>
      <w:r>
        <w:rPr>
          <w:sz w:val="24"/>
        </w:rPr>
        <w:t>порчи</w:t>
      </w:r>
      <w:r>
        <w:rPr>
          <w:spacing w:val="-13"/>
          <w:sz w:val="24"/>
        </w:rPr>
        <w:t xml:space="preserve"> </w:t>
      </w:r>
      <w:r>
        <w:rPr>
          <w:sz w:val="24"/>
        </w:rPr>
        <w:t>вещей</w:t>
      </w:r>
      <w:r>
        <w:rPr>
          <w:spacing w:val="12"/>
          <w:sz w:val="24"/>
        </w:rPr>
        <w:t xml:space="preserve"> </w:t>
      </w:r>
      <w:r>
        <w:rPr>
          <w:sz w:val="24"/>
        </w:rPr>
        <w:t>обучающийся немедленно</w:t>
      </w:r>
      <w:r>
        <w:rPr>
          <w:spacing w:val="-14"/>
          <w:sz w:val="24"/>
        </w:rPr>
        <w:t xml:space="preserve"> </w:t>
      </w:r>
      <w:r>
        <w:rPr>
          <w:sz w:val="24"/>
        </w:rPr>
        <w:t>сообщает</w:t>
      </w:r>
      <w:r>
        <w:rPr>
          <w:spacing w:val="18"/>
          <w:sz w:val="24"/>
        </w:rPr>
        <w:t xml:space="preserve"> </w:t>
      </w:r>
      <w:r>
        <w:rPr>
          <w:sz w:val="24"/>
        </w:rPr>
        <w:t>об</w:t>
      </w:r>
      <w:r>
        <w:rPr>
          <w:spacing w:val="-11"/>
          <w:sz w:val="24"/>
        </w:rPr>
        <w:t xml:space="preserve"> </w:t>
      </w:r>
      <w:r>
        <w:rPr>
          <w:sz w:val="24"/>
        </w:rPr>
        <w:t>этом учителю физической культуры</w:t>
      </w:r>
      <w:r>
        <w:rPr>
          <w:spacing w:val="40"/>
          <w:sz w:val="24"/>
        </w:rPr>
        <w:t xml:space="preserve"> </w:t>
      </w:r>
      <w:r>
        <w:rPr>
          <w:sz w:val="24"/>
        </w:rPr>
        <w:t>или дежурному администратору.</w:t>
      </w:r>
    </w:p>
    <w:p w14:paraId="4D924E43" w14:textId="77777777" w:rsidR="00650C7F" w:rsidRDefault="006A4DE3">
      <w:pPr>
        <w:pStyle w:val="a4"/>
        <w:numPr>
          <w:ilvl w:val="1"/>
          <w:numId w:val="1"/>
        </w:numPr>
        <w:tabs>
          <w:tab w:val="left" w:pos="1543"/>
        </w:tabs>
        <w:spacing w:line="235" w:lineRule="auto"/>
        <w:ind w:left="103" w:right="1001" w:firstLine="1020"/>
        <w:jc w:val="left"/>
        <w:rPr>
          <w:sz w:val="24"/>
        </w:rPr>
      </w:pPr>
      <w:r>
        <w:rPr>
          <w:sz w:val="24"/>
        </w:rPr>
        <w:t>На</w:t>
      </w:r>
      <w:r>
        <w:rPr>
          <w:spacing w:val="-10"/>
          <w:sz w:val="24"/>
        </w:rPr>
        <w:t xml:space="preserve"> </w:t>
      </w:r>
      <w:r>
        <w:rPr>
          <w:sz w:val="24"/>
        </w:rPr>
        <w:t>занятия</w:t>
      </w:r>
      <w:r>
        <w:rPr>
          <w:spacing w:val="-13"/>
          <w:sz w:val="24"/>
        </w:rPr>
        <w:t xml:space="preserve"> </w:t>
      </w:r>
      <w:r>
        <w:rPr>
          <w:sz w:val="24"/>
        </w:rPr>
        <w:t>физической</w:t>
      </w:r>
      <w:r>
        <w:rPr>
          <w:spacing w:val="-1"/>
          <w:sz w:val="24"/>
        </w:rPr>
        <w:t xml:space="preserve"> </w:t>
      </w:r>
      <w:r>
        <w:rPr>
          <w:sz w:val="24"/>
        </w:rPr>
        <w:t>культурой</w:t>
      </w:r>
      <w:r>
        <w:rPr>
          <w:spacing w:val="24"/>
          <w:sz w:val="24"/>
        </w:rPr>
        <w:t xml:space="preserve"> </w:t>
      </w:r>
      <w:r>
        <w:rPr>
          <w:sz w:val="24"/>
        </w:rPr>
        <w:t>обучающиеся допускаются только</w:t>
      </w:r>
      <w:r>
        <w:rPr>
          <w:spacing w:val="-4"/>
          <w:sz w:val="24"/>
        </w:rPr>
        <w:t xml:space="preserve"> </w:t>
      </w:r>
      <w:r>
        <w:rPr>
          <w:sz w:val="24"/>
        </w:rPr>
        <w:t>в</w:t>
      </w:r>
      <w:r>
        <w:rPr>
          <w:spacing w:val="-10"/>
          <w:sz w:val="24"/>
        </w:rPr>
        <w:t xml:space="preserve"> </w:t>
      </w:r>
      <w:r>
        <w:rPr>
          <w:sz w:val="24"/>
        </w:rPr>
        <w:t>спортивных форме и спортивной обуви.</w:t>
      </w:r>
    </w:p>
    <w:p w14:paraId="00D13D42" w14:textId="77777777" w:rsidR="00650C7F" w:rsidRDefault="006A4DE3">
      <w:pPr>
        <w:pStyle w:val="a4"/>
        <w:numPr>
          <w:ilvl w:val="1"/>
          <w:numId w:val="1"/>
        </w:numPr>
        <w:tabs>
          <w:tab w:val="left" w:pos="1422"/>
        </w:tabs>
        <w:spacing w:before="13" w:line="235" w:lineRule="auto"/>
        <w:ind w:left="103" w:right="652" w:firstLine="960"/>
        <w:jc w:val="both"/>
      </w:pPr>
      <w:r>
        <w:rPr>
          <w:sz w:val="24"/>
        </w:rPr>
        <w:t>Обучающиеся без соответствующей формы</w:t>
      </w:r>
      <w:r>
        <w:rPr>
          <w:spacing w:val="18"/>
          <w:sz w:val="24"/>
        </w:rPr>
        <w:t xml:space="preserve"> </w:t>
      </w:r>
      <w:r>
        <w:rPr>
          <w:sz w:val="24"/>
        </w:rPr>
        <w:t>находятся в</w:t>
      </w:r>
      <w:r>
        <w:rPr>
          <w:spacing w:val="-14"/>
          <w:sz w:val="24"/>
        </w:rPr>
        <w:t xml:space="preserve"> </w:t>
      </w:r>
      <w:r>
        <w:rPr>
          <w:sz w:val="24"/>
        </w:rPr>
        <w:t>спортивном</w:t>
      </w:r>
      <w:r>
        <w:rPr>
          <w:spacing w:val="-14"/>
          <w:sz w:val="24"/>
        </w:rPr>
        <w:t xml:space="preserve"> </w:t>
      </w:r>
      <w:r>
        <w:rPr>
          <w:sz w:val="24"/>
        </w:rPr>
        <w:t>зале,</w:t>
      </w:r>
      <w:r>
        <w:rPr>
          <w:spacing w:val="-7"/>
          <w:sz w:val="24"/>
        </w:rPr>
        <w:t xml:space="preserve"> </w:t>
      </w:r>
      <w:r>
        <w:rPr>
          <w:sz w:val="24"/>
        </w:rPr>
        <w:t>но</w:t>
      </w:r>
      <w:r>
        <w:rPr>
          <w:spacing w:val="-9"/>
          <w:sz w:val="24"/>
        </w:rPr>
        <w:t xml:space="preserve"> </w:t>
      </w:r>
      <w:r>
        <w:rPr>
          <w:sz w:val="24"/>
        </w:rPr>
        <w:t>к</w:t>
      </w:r>
      <w:r>
        <w:rPr>
          <w:spacing w:val="-8"/>
          <w:sz w:val="24"/>
        </w:rPr>
        <w:t xml:space="preserve"> </w:t>
      </w:r>
      <w:r>
        <w:rPr>
          <w:sz w:val="24"/>
        </w:rPr>
        <w:t xml:space="preserve">занятиям </w:t>
      </w:r>
      <w:r>
        <w:rPr>
          <w:sz w:val="24"/>
        </w:rPr>
        <w:lastRenderedPageBreak/>
        <w:t>не</w:t>
      </w:r>
      <w:r>
        <w:rPr>
          <w:spacing w:val="-14"/>
          <w:sz w:val="24"/>
        </w:rPr>
        <w:t xml:space="preserve"> </w:t>
      </w:r>
      <w:r>
        <w:rPr>
          <w:sz w:val="24"/>
        </w:rPr>
        <w:t>допускаются,</w:t>
      </w:r>
      <w:r>
        <w:rPr>
          <w:spacing w:val="26"/>
          <w:sz w:val="24"/>
        </w:rPr>
        <w:t xml:space="preserve"> </w:t>
      </w:r>
      <w:r>
        <w:rPr>
          <w:sz w:val="24"/>
        </w:rPr>
        <w:t>а</w:t>
      </w:r>
      <w:r>
        <w:rPr>
          <w:spacing w:val="-2"/>
          <w:sz w:val="24"/>
        </w:rPr>
        <w:t xml:space="preserve"> </w:t>
      </w:r>
      <w:r>
        <w:rPr>
          <w:sz w:val="24"/>
        </w:rPr>
        <w:t>пропущенный по</w:t>
      </w:r>
      <w:r>
        <w:rPr>
          <w:spacing w:val="-1"/>
          <w:sz w:val="24"/>
        </w:rPr>
        <w:t xml:space="preserve"> </w:t>
      </w:r>
      <w:r>
        <w:rPr>
          <w:sz w:val="24"/>
        </w:rPr>
        <w:t>этой</w:t>
      </w:r>
      <w:r>
        <w:rPr>
          <w:spacing w:val="-9"/>
          <w:sz w:val="24"/>
        </w:rPr>
        <w:t xml:space="preserve"> </w:t>
      </w:r>
      <w:r>
        <w:rPr>
          <w:sz w:val="24"/>
        </w:rPr>
        <w:t>причине</w:t>
      </w:r>
      <w:r>
        <w:rPr>
          <w:spacing w:val="-12"/>
          <w:sz w:val="24"/>
        </w:rPr>
        <w:t xml:space="preserve"> </w:t>
      </w:r>
      <w:r>
        <w:rPr>
          <w:sz w:val="24"/>
        </w:rPr>
        <w:t>урок расценивается</w:t>
      </w:r>
      <w:r>
        <w:rPr>
          <w:spacing w:val="-10"/>
          <w:sz w:val="24"/>
        </w:rPr>
        <w:t xml:space="preserve"> </w:t>
      </w:r>
      <w:r>
        <w:rPr>
          <w:sz w:val="24"/>
        </w:rPr>
        <w:t xml:space="preserve">как пропуск без уважительной </w:t>
      </w:r>
      <w:r>
        <w:rPr>
          <w:spacing w:val="-2"/>
          <w:sz w:val="24"/>
        </w:rPr>
        <w:t>причины</w:t>
      </w:r>
      <w:r>
        <w:rPr>
          <w:i/>
          <w:spacing w:val="-2"/>
          <w:sz w:val="24"/>
        </w:rPr>
        <w:t>.</w:t>
      </w:r>
    </w:p>
    <w:p w14:paraId="7627AE8B" w14:textId="77777777" w:rsidR="00650C7F" w:rsidRDefault="006A4DE3">
      <w:pPr>
        <w:pStyle w:val="a4"/>
        <w:numPr>
          <w:ilvl w:val="1"/>
          <w:numId w:val="1"/>
        </w:numPr>
        <w:tabs>
          <w:tab w:val="left" w:pos="1605"/>
        </w:tabs>
        <w:spacing w:before="5" w:line="232" w:lineRule="auto"/>
        <w:ind w:left="105" w:right="1106" w:firstLine="960"/>
        <w:jc w:val="both"/>
        <w:rPr>
          <w:sz w:val="24"/>
        </w:rPr>
      </w:pPr>
      <w:r>
        <w:rPr>
          <w:sz w:val="24"/>
        </w:rPr>
        <w:t>Без</w:t>
      </w:r>
      <w:r>
        <w:rPr>
          <w:spacing w:val="-14"/>
          <w:sz w:val="24"/>
        </w:rPr>
        <w:t xml:space="preserve"> </w:t>
      </w:r>
      <w:r>
        <w:rPr>
          <w:sz w:val="24"/>
        </w:rPr>
        <w:t>разрешения</w:t>
      </w:r>
      <w:r>
        <w:rPr>
          <w:spacing w:val="-13"/>
          <w:sz w:val="24"/>
        </w:rPr>
        <w:t xml:space="preserve"> </w:t>
      </w:r>
      <w:r>
        <w:rPr>
          <w:sz w:val="24"/>
        </w:rPr>
        <w:t>учителя</w:t>
      </w:r>
      <w:r>
        <w:rPr>
          <w:spacing w:val="-10"/>
          <w:sz w:val="24"/>
        </w:rPr>
        <w:t xml:space="preserve"> </w:t>
      </w:r>
      <w:r>
        <w:rPr>
          <w:sz w:val="24"/>
        </w:rPr>
        <w:t>в</w:t>
      </w:r>
      <w:r>
        <w:rPr>
          <w:spacing w:val="-8"/>
          <w:sz w:val="24"/>
        </w:rPr>
        <w:t xml:space="preserve"> </w:t>
      </w:r>
      <w:r>
        <w:rPr>
          <w:sz w:val="24"/>
        </w:rPr>
        <w:t>спортивный</w:t>
      </w:r>
      <w:r>
        <w:rPr>
          <w:spacing w:val="-14"/>
          <w:sz w:val="24"/>
        </w:rPr>
        <w:t xml:space="preserve"> </w:t>
      </w:r>
      <w:r>
        <w:rPr>
          <w:sz w:val="24"/>
        </w:rPr>
        <w:t>зал</w:t>
      </w:r>
      <w:r>
        <w:rPr>
          <w:spacing w:val="-15"/>
          <w:sz w:val="24"/>
        </w:rPr>
        <w:t xml:space="preserve"> </w:t>
      </w:r>
      <w:r>
        <w:rPr>
          <w:sz w:val="24"/>
        </w:rPr>
        <w:t>обучающиеся</w:t>
      </w:r>
      <w:r>
        <w:rPr>
          <w:spacing w:val="16"/>
          <w:sz w:val="24"/>
        </w:rPr>
        <w:t xml:space="preserve"> </w:t>
      </w:r>
      <w:r>
        <w:rPr>
          <w:sz w:val="24"/>
        </w:rPr>
        <w:t>не</w:t>
      </w:r>
      <w:r>
        <w:rPr>
          <w:spacing w:val="-15"/>
          <w:sz w:val="24"/>
        </w:rPr>
        <w:t xml:space="preserve"> </w:t>
      </w:r>
      <w:r>
        <w:rPr>
          <w:sz w:val="24"/>
        </w:rPr>
        <w:t>входят.</w:t>
      </w:r>
      <w:r>
        <w:rPr>
          <w:spacing w:val="-2"/>
          <w:sz w:val="24"/>
        </w:rPr>
        <w:t xml:space="preserve"> </w:t>
      </w:r>
      <w:r>
        <w:rPr>
          <w:sz w:val="24"/>
        </w:rPr>
        <w:t>Обучающиеся, освобожденные</w:t>
      </w:r>
      <w:r>
        <w:rPr>
          <w:spacing w:val="-3"/>
          <w:sz w:val="24"/>
        </w:rPr>
        <w:t xml:space="preserve"> </w:t>
      </w:r>
      <w:r>
        <w:rPr>
          <w:sz w:val="24"/>
        </w:rPr>
        <w:t>от занятий физической</w:t>
      </w:r>
      <w:r>
        <w:rPr>
          <w:spacing w:val="40"/>
          <w:sz w:val="24"/>
        </w:rPr>
        <w:t xml:space="preserve"> </w:t>
      </w:r>
      <w:r>
        <w:rPr>
          <w:sz w:val="24"/>
        </w:rPr>
        <w:t>культурой,</w:t>
      </w:r>
      <w:r>
        <w:rPr>
          <w:spacing w:val="40"/>
          <w:sz w:val="24"/>
        </w:rPr>
        <w:t xml:space="preserve"> </w:t>
      </w:r>
      <w:r>
        <w:rPr>
          <w:sz w:val="24"/>
        </w:rPr>
        <w:t>обязательно присутствуют в зале.</w:t>
      </w:r>
    </w:p>
    <w:p w14:paraId="6B5FF2B8" w14:textId="77777777" w:rsidR="00650C7F" w:rsidRDefault="00650C7F">
      <w:pPr>
        <w:pStyle w:val="a3"/>
        <w:spacing w:before="5"/>
        <w:ind w:left="0"/>
      </w:pPr>
    </w:p>
    <w:p w14:paraId="5AEF7BB2" w14:textId="77777777" w:rsidR="00650C7F" w:rsidRDefault="006A4DE3">
      <w:pPr>
        <w:pStyle w:val="a4"/>
        <w:numPr>
          <w:ilvl w:val="0"/>
          <w:numId w:val="1"/>
        </w:numPr>
        <w:tabs>
          <w:tab w:val="left" w:pos="1184"/>
        </w:tabs>
        <w:ind w:left="1184" w:hanging="239"/>
        <w:jc w:val="left"/>
        <w:rPr>
          <w:i/>
          <w:sz w:val="24"/>
        </w:rPr>
      </w:pPr>
      <w:r>
        <w:rPr>
          <w:i/>
          <w:sz w:val="24"/>
        </w:rPr>
        <w:t>Правила</w:t>
      </w:r>
      <w:r>
        <w:rPr>
          <w:i/>
          <w:spacing w:val="-17"/>
          <w:sz w:val="24"/>
        </w:rPr>
        <w:t xml:space="preserve"> </w:t>
      </w:r>
      <w:r>
        <w:rPr>
          <w:i/>
          <w:sz w:val="24"/>
        </w:rPr>
        <w:t>поведения</w:t>
      </w:r>
      <w:r>
        <w:rPr>
          <w:i/>
          <w:spacing w:val="2"/>
          <w:sz w:val="24"/>
        </w:rPr>
        <w:t xml:space="preserve"> </w:t>
      </w:r>
      <w:r>
        <w:rPr>
          <w:i/>
          <w:sz w:val="24"/>
        </w:rPr>
        <w:t>в</w:t>
      </w:r>
      <w:r>
        <w:rPr>
          <w:i/>
          <w:spacing w:val="-1"/>
          <w:sz w:val="24"/>
        </w:rPr>
        <w:t xml:space="preserve"> </w:t>
      </w:r>
      <w:r>
        <w:rPr>
          <w:i/>
          <w:spacing w:val="-2"/>
          <w:sz w:val="24"/>
        </w:rPr>
        <w:t>столовой</w:t>
      </w:r>
    </w:p>
    <w:p w14:paraId="3069496F" w14:textId="77777777" w:rsidR="00650C7F" w:rsidRDefault="00650C7F">
      <w:pPr>
        <w:pStyle w:val="a3"/>
        <w:spacing w:before="7"/>
        <w:ind w:left="0"/>
        <w:rPr>
          <w:i/>
        </w:rPr>
      </w:pPr>
    </w:p>
    <w:p w14:paraId="52330522" w14:textId="77777777" w:rsidR="00650C7F" w:rsidRDefault="006A4DE3">
      <w:pPr>
        <w:pStyle w:val="a4"/>
        <w:numPr>
          <w:ilvl w:val="1"/>
          <w:numId w:val="1"/>
        </w:numPr>
        <w:tabs>
          <w:tab w:val="left" w:pos="1303"/>
        </w:tabs>
        <w:spacing w:line="235" w:lineRule="auto"/>
        <w:ind w:left="103" w:right="1622" w:firstLine="780"/>
        <w:jc w:val="left"/>
        <w:rPr>
          <w:sz w:val="24"/>
        </w:rPr>
      </w:pPr>
      <w:r>
        <w:rPr>
          <w:sz w:val="24"/>
        </w:rPr>
        <w:t>Обучающиеся</w:t>
      </w:r>
      <w:r>
        <w:rPr>
          <w:spacing w:val="40"/>
          <w:sz w:val="24"/>
        </w:rPr>
        <w:t xml:space="preserve"> </w:t>
      </w:r>
      <w:r>
        <w:rPr>
          <w:sz w:val="24"/>
        </w:rPr>
        <w:t>находятся</w:t>
      </w:r>
      <w:r>
        <w:rPr>
          <w:spacing w:val="40"/>
          <w:sz w:val="24"/>
        </w:rPr>
        <w:t xml:space="preserve"> </w:t>
      </w:r>
      <w:r>
        <w:rPr>
          <w:sz w:val="24"/>
        </w:rPr>
        <w:t>в</w:t>
      </w:r>
      <w:r>
        <w:rPr>
          <w:spacing w:val="38"/>
          <w:sz w:val="24"/>
        </w:rPr>
        <w:t xml:space="preserve"> </w:t>
      </w:r>
      <w:r>
        <w:rPr>
          <w:sz w:val="24"/>
        </w:rPr>
        <w:t>обеденном зале столовой</w:t>
      </w:r>
      <w:r>
        <w:rPr>
          <w:spacing w:val="40"/>
          <w:sz w:val="24"/>
        </w:rPr>
        <w:t xml:space="preserve"> </w:t>
      </w:r>
      <w:r>
        <w:rPr>
          <w:sz w:val="24"/>
        </w:rPr>
        <w:t>только</w:t>
      </w:r>
      <w:r>
        <w:rPr>
          <w:spacing w:val="40"/>
          <w:sz w:val="24"/>
        </w:rPr>
        <w:t xml:space="preserve"> </w:t>
      </w:r>
      <w:r>
        <w:rPr>
          <w:sz w:val="24"/>
        </w:rPr>
        <w:t>на переменах и в отведённое графиком</w:t>
      </w:r>
      <w:r>
        <w:rPr>
          <w:spacing w:val="40"/>
          <w:sz w:val="24"/>
        </w:rPr>
        <w:t xml:space="preserve"> </w:t>
      </w:r>
      <w:r>
        <w:rPr>
          <w:sz w:val="24"/>
        </w:rPr>
        <w:t>питания время.</w:t>
      </w:r>
    </w:p>
    <w:p w14:paraId="0A58D314" w14:textId="77777777" w:rsidR="00650C7F" w:rsidRDefault="006A4DE3">
      <w:pPr>
        <w:pStyle w:val="a4"/>
        <w:numPr>
          <w:ilvl w:val="1"/>
          <w:numId w:val="1"/>
        </w:numPr>
        <w:tabs>
          <w:tab w:val="left" w:pos="1305"/>
        </w:tabs>
        <w:spacing w:before="13" w:line="235" w:lineRule="auto"/>
        <w:ind w:left="285" w:right="998" w:firstLine="600"/>
        <w:jc w:val="left"/>
        <w:rPr>
          <w:sz w:val="24"/>
        </w:rPr>
      </w:pPr>
      <w:r>
        <w:rPr>
          <w:sz w:val="24"/>
        </w:rPr>
        <w:t>В</w:t>
      </w:r>
      <w:r>
        <w:rPr>
          <w:spacing w:val="-15"/>
          <w:sz w:val="24"/>
        </w:rPr>
        <w:t xml:space="preserve"> </w:t>
      </w:r>
      <w:r>
        <w:rPr>
          <w:sz w:val="24"/>
        </w:rPr>
        <w:t>обеденном</w:t>
      </w:r>
      <w:r>
        <w:rPr>
          <w:spacing w:val="-15"/>
          <w:sz w:val="24"/>
        </w:rPr>
        <w:t xml:space="preserve"> </w:t>
      </w:r>
      <w:r>
        <w:rPr>
          <w:sz w:val="24"/>
        </w:rPr>
        <w:t>зале столовой</w:t>
      </w:r>
      <w:r>
        <w:rPr>
          <w:spacing w:val="-12"/>
          <w:sz w:val="24"/>
        </w:rPr>
        <w:t xml:space="preserve"> </w:t>
      </w:r>
      <w:r>
        <w:rPr>
          <w:sz w:val="24"/>
        </w:rPr>
        <w:t>запрещается бегать,</w:t>
      </w:r>
      <w:r>
        <w:rPr>
          <w:spacing w:val="15"/>
          <w:sz w:val="24"/>
        </w:rPr>
        <w:t xml:space="preserve"> </w:t>
      </w:r>
      <w:r>
        <w:rPr>
          <w:sz w:val="24"/>
        </w:rPr>
        <w:t>прыгать,</w:t>
      </w:r>
      <w:r>
        <w:rPr>
          <w:spacing w:val="-11"/>
          <w:sz w:val="24"/>
        </w:rPr>
        <w:t xml:space="preserve"> </w:t>
      </w:r>
      <w:r>
        <w:rPr>
          <w:sz w:val="24"/>
        </w:rPr>
        <w:t>толкаться, кидать предметы, продукты, столовые приборы, нарушать</w:t>
      </w:r>
      <w:r>
        <w:rPr>
          <w:spacing w:val="40"/>
          <w:sz w:val="24"/>
        </w:rPr>
        <w:t xml:space="preserve"> </w:t>
      </w:r>
      <w:r>
        <w:rPr>
          <w:sz w:val="24"/>
        </w:rPr>
        <w:t>очередь.</w:t>
      </w:r>
    </w:p>
    <w:p w14:paraId="0CA6650F" w14:textId="77777777" w:rsidR="00650C7F" w:rsidRDefault="006A4DE3">
      <w:pPr>
        <w:pStyle w:val="a4"/>
        <w:numPr>
          <w:ilvl w:val="1"/>
          <w:numId w:val="1"/>
        </w:numPr>
        <w:tabs>
          <w:tab w:val="left" w:pos="1305"/>
        </w:tabs>
        <w:spacing w:before="12" w:line="274" w:lineRule="exact"/>
        <w:ind w:left="1305" w:hanging="420"/>
        <w:jc w:val="left"/>
        <w:rPr>
          <w:sz w:val="24"/>
        </w:rPr>
      </w:pPr>
      <w:r>
        <w:rPr>
          <w:sz w:val="24"/>
        </w:rPr>
        <w:t>Убирают</w:t>
      </w:r>
      <w:r>
        <w:rPr>
          <w:spacing w:val="-2"/>
          <w:sz w:val="24"/>
        </w:rPr>
        <w:t xml:space="preserve"> </w:t>
      </w:r>
      <w:r>
        <w:rPr>
          <w:sz w:val="24"/>
        </w:rPr>
        <w:t>посуду</w:t>
      </w:r>
      <w:r>
        <w:rPr>
          <w:spacing w:val="-4"/>
          <w:sz w:val="24"/>
        </w:rPr>
        <w:t xml:space="preserve"> </w:t>
      </w:r>
      <w:r>
        <w:rPr>
          <w:sz w:val="24"/>
        </w:rPr>
        <w:t>и</w:t>
      </w:r>
      <w:r>
        <w:rPr>
          <w:spacing w:val="10"/>
          <w:sz w:val="24"/>
        </w:rPr>
        <w:t xml:space="preserve"> </w:t>
      </w:r>
      <w:r>
        <w:rPr>
          <w:sz w:val="24"/>
        </w:rPr>
        <w:t>столовые</w:t>
      </w:r>
      <w:r>
        <w:rPr>
          <w:spacing w:val="-15"/>
          <w:sz w:val="24"/>
        </w:rPr>
        <w:t xml:space="preserve"> </w:t>
      </w:r>
      <w:r>
        <w:rPr>
          <w:sz w:val="24"/>
        </w:rPr>
        <w:t>приборы</w:t>
      </w:r>
      <w:r>
        <w:rPr>
          <w:spacing w:val="-11"/>
          <w:sz w:val="24"/>
        </w:rPr>
        <w:t xml:space="preserve"> </w:t>
      </w:r>
      <w:r>
        <w:rPr>
          <w:sz w:val="24"/>
        </w:rPr>
        <w:t>после принятия</w:t>
      </w:r>
      <w:r>
        <w:rPr>
          <w:spacing w:val="-19"/>
          <w:sz w:val="24"/>
        </w:rPr>
        <w:t xml:space="preserve"> </w:t>
      </w:r>
      <w:r>
        <w:rPr>
          <w:spacing w:val="-2"/>
          <w:sz w:val="24"/>
        </w:rPr>
        <w:t>пищи.</w:t>
      </w:r>
    </w:p>
    <w:p w14:paraId="667FAC2A" w14:textId="77777777" w:rsidR="00650C7F" w:rsidRDefault="006A4DE3">
      <w:pPr>
        <w:pStyle w:val="a4"/>
        <w:numPr>
          <w:ilvl w:val="1"/>
          <w:numId w:val="1"/>
        </w:numPr>
        <w:tabs>
          <w:tab w:val="left" w:pos="1303"/>
        </w:tabs>
        <w:spacing w:line="274" w:lineRule="exact"/>
        <w:ind w:left="1303" w:hanging="420"/>
        <w:jc w:val="left"/>
        <w:rPr>
          <w:sz w:val="24"/>
        </w:rPr>
      </w:pPr>
      <w:r>
        <w:rPr>
          <w:sz w:val="24"/>
        </w:rPr>
        <w:t>Пища</w:t>
      </w:r>
      <w:r>
        <w:rPr>
          <w:spacing w:val="-4"/>
          <w:sz w:val="24"/>
        </w:rPr>
        <w:t xml:space="preserve"> </w:t>
      </w:r>
      <w:r>
        <w:rPr>
          <w:sz w:val="24"/>
        </w:rPr>
        <w:t>принимается</w:t>
      </w:r>
      <w:r>
        <w:rPr>
          <w:spacing w:val="-17"/>
          <w:sz w:val="24"/>
        </w:rPr>
        <w:t xml:space="preserve"> </w:t>
      </w:r>
      <w:r>
        <w:rPr>
          <w:sz w:val="24"/>
        </w:rPr>
        <w:t>за</w:t>
      </w:r>
      <w:r>
        <w:rPr>
          <w:spacing w:val="2"/>
          <w:sz w:val="24"/>
        </w:rPr>
        <w:t xml:space="preserve"> </w:t>
      </w:r>
      <w:r>
        <w:rPr>
          <w:sz w:val="24"/>
        </w:rPr>
        <w:t>столами.</w:t>
      </w:r>
      <w:r>
        <w:rPr>
          <w:spacing w:val="-12"/>
          <w:sz w:val="24"/>
        </w:rPr>
        <w:t xml:space="preserve"> </w:t>
      </w:r>
      <w:r>
        <w:rPr>
          <w:sz w:val="24"/>
        </w:rPr>
        <w:t>Есть</w:t>
      </w:r>
      <w:r>
        <w:rPr>
          <w:spacing w:val="5"/>
          <w:sz w:val="24"/>
        </w:rPr>
        <w:t xml:space="preserve"> </w:t>
      </w:r>
      <w:r>
        <w:rPr>
          <w:sz w:val="24"/>
        </w:rPr>
        <w:t>стоя</w:t>
      </w:r>
      <w:r>
        <w:rPr>
          <w:spacing w:val="4"/>
          <w:sz w:val="24"/>
        </w:rPr>
        <w:t xml:space="preserve"> </w:t>
      </w:r>
      <w:r>
        <w:rPr>
          <w:sz w:val="24"/>
        </w:rPr>
        <w:t>и</w:t>
      </w:r>
      <w:r>
        <w:rPr>
          <w:spacing w:val="-10"/>
          <w:sz w:val="24"/>
        </w:rPr>
        <w:t xml:space="preserve"> </w:t>
      </w:r>
      <w:r>
        <w:rPr>
          <w:sz w:val="24"/>
        </w:rPr>
        <w:t>выносить</w:t>
      </w:r>
      <w:r>
        <w:rPr>
          <w:spacing w:val="-16"/>
          <w:sz w:val="24"/>
        </w:rPr>
        <w:t xml:space="preserve"> </w:t>
      </w:r>
      <w:r>
        <w:rPr>
          <w:sz w:val="24"/>
        </w:rPr>
        <w:t>пищу</w:t>
      </w:r>
      <w:r>
        <w:rPr>
          <w:spacing w:val="-10"/>
          <w:sz w:val="24"/>
        </w:rPr>
        <w:t xml:space="preserve"> </w:t>
      </w:r>
      <w:r>
        <w:rPr>
          <w:sz w:val="24"/>
        </w:rPr>
        <w:t>из</w:t>
      </w:r>
      <w:r>
        <w:rPr>
          <w:spacing w:val="-4"/>
          <w:sz w:val="24"/>
        </w:rPr>
        <w:t xml:space="preserve"> </w:t>
      </w:r>
      <w:r>
        <w:rPr>
          <w:sz w:val="24"/>
        </w:rPr>
        <w:t>столовой</w:t>
      </w:r>
      <w:r>
        <w:rPr>
          <w:spacing w:val="-9"/>
          <w:sz w:val="24"/>
        </w:rPr>
        <w:t xml:space="preserve"> </w:t>
      </w:r>
      <w:r>
        <w:rPr>
          <w:spacing w:val="-2"/>
          <w:sz w:val="24"/>
        </w:rPr>
        <w:t>запрещается.</w:t>
      </w:r>
    </w:p>
    <w:p w14:paraId="4AFCBE8B" w14:textId="77777777" w:rsidR="00650C7F" w:rsidRDefault="006A4DE3">
      <w:pPr>
        <w:pStyle w:val="a4"/>
        <w:numPr>
          <w:ilvl w:val="1"/>
          <w:numId w:val="1"/>
        </w:numPr>
        <w:tabs>
          <w:tab w:val="left" w:pos="703"/>
        </w:tabs>
        <w:spacing w:before="7"/>
        <w:ind w:left="703" w:hanging="420"/>
        <w:jc w:val="left"/>
        <w:rPr>
          <w:sz w:val="24"/>
        </w:rPr>
      </w:pPr>
      <w:r>
        <w:rPr>
          <w:sz w:val="24"/>
        </w:rPr>
        <w:t>Обучающиеся</w:t>
      </w:r>
      <w:r>
        <w:rPr>
          <w:spacing w:val="35"/>
          <w:sz w:val="24"/>
        </w:rPr>
        <w:t xml:space="preserve"> </w:t>
      </w:r>
      <w:r>
        <w:rPr>
          <w:sz w:val="24"/>
        </w:rPr>
        <w:t>соблюдают</w:t>
      </w:r>
      <w:r>
        <w:rPr>
          <w:spacing w:val="-1"/>
          <w:sz w:val="24"/>
        </w:rPr>
        <w:t xml:space="preserve"> </w:t>
      </w:r>
      <w:r>
        <w:rPr>
          <w:sz w:val="24"/>
        </w:rPr>
        <w:t>нормы</w:t>
      </w:r>
      <w:r>
        <w:rPr>
          <w:spacing w:val="-2"/>
          <w:sz w:val="24"/>
        </w:rPr>
        <w:t xml:space="preserve"> </w:t>
      </w:r>
      <w:r>
        <w:rPr>
          <w:sz w:val="24"/>
        </w:rPr>
        <w:t>гигиены</w:t>
      </w:r>
      <w:r>
        <w:rPr>
          <w:spacing w:val="-2"/>
          <w:sz w:val="24"/>
        </w:rPr>
        <w:t xml:space="preserve"> </w:t>
      </w:r>
      <w:r>
        <w:rPr>
          <w:sz w:val="24"/>
        </w:rPr>
        <w:t xml:space="preserve">и </w:t>
      </w:r>
      <w:r>
        <w:rPr>
          <w:spacing w:val="-2"/>
          <w:sz w:val="24"/>
        </w:rPr>
        <w:t>санитарии:</w:t>
      </w:r>
    </w:p>
    <w:p w14:paraId="5D26BAED" w14:textId="77777777" w:rsidR="00650C7F" w:rsidRDefault="006A4DE3">
      <w:pPr>
        <w:pStyle w:val="a4"/>
        <w:numPr>
          <w:ilvl w:val="2"/>
          <w:numId w:val="1"/>
        </w:numPr>
        <w:tabs>
          <w:tab w:val="left" w:pos="1821"/>
        </w:tabs>
        <w:spacing w:before="12" w:line="272" w:lineRule="exact"/>
        <w:ind w:left="1821" w:hanging="530"/>
        <w:jc w:val="left"/>
      </w:pPr>
      <w:r>
        <w:rPr>
          <w:sz w:val="24"/>
        </w:rPr>
        <w:t>Перед</w:t>
      </w:r>
      <w:r>
        <w:rPr>
          <w:spacing w:val="-5"/>
          <w:sz w:val="24"/>
        </w:rPr>
        <w:t xml:space="preserve"> </w:t>
      </w:r>
      <w:r>
        <w:rPr>
          <w:sz w:val="24"/>
        </w:rPr>
        <w:t>едой</w:t>
      </w:r>
      <w:r>
        <w:rPr>
          <w:spacing w:val="-6"/>
          <w:sz w:val="24"/>
        </w:rPr>
        <w:t xml:space="preserve"> </w:t>
      </w:r>
      <w:r>
        <w:rPr>
          <w:sz w:val="24"/>
        </w:rPr>
        <w:t>тщательно</w:t>
      </w:r>
      <w:r>
        <w:rPr>
          <w:spacing w:val="-1"/>
          <w:sz w:val="24"/>
        </w:rPr>
        <w:t xml:space="preserve"> </w:t>
      </w:r>
      <w:r>
        <w:rPr>
          <w:sz w:val="24"/>
        </w:rPr>
        <w:t>моют</w:t>
      </w:r>
      <w:r>
        <w:rPr>
          <w:spacing w:val="-11"/>
          <w:sz w:val="24"/>
        </w:rPr>
        <w:t xml:space="preserve"> </w:t>
      </w:r>
      <w:r>
        <w:rPr>
          <w:sz w:val="24"/>
        </w:rPr>
        <w:t>руки</w:t>
      </w:r>
      <w:r>
        <w:rPr>
          <w:spacing w:val="18"/>
          <w:sz w:val="24"/>
        </w:rPr>
        <w:t xml:space="preserve"> </w:t>
      </w:r>
      <w:r>
        <w:rPr>
          <w:sz w:val="24"/>
        </w:rPr>
        <w:t>с</w:t>
      </w:r>
      <w:r>
        <w:rPr>
          <w:spacing w:val="-14"/>
          <w:sz w:val="24"/>
        </w:rPr>
        <w:t xml:space="preserve"> </w:t>
      </w:r>
      <w:r>
        <w:rPr>
          <w:sz w:val="24"/>
        </w:rPr>
        <w:t>мылом</w:t>
      </w:r>
      <w:r>
        <w:rPr>
          <w:spacing w:val="-14"/>
          <w:sz w:val="24"/>
        </w:rPr>
        <w:t xml:space="preserve"> </w:t>
      </w:r>
      <w:r>
        <w:rPr>
          <w:sz w:val="24"/>
        </w:rPr>
        <w:t>и</w:t>
      </w:r>
      <w:r>
        <w:rPr>
          <w:spacing w:val="-15"/>
          <w:sz w:val="24"/>
        </w:rPr>
        <w:t xml:space="preserve"> </w:t>
      </w:r>
      <w:r>
        <w:rPr>
          <w:sz w:val="24"/>
        </w:rPr>
        <w:t>сушат</w:t>
      </w:r>
      <w:r>
        <w:rPr>
          <w:spacing w:val="25"/>
          <w:sz w:val="24"/>
        </w:rPr>
        <w:t xml:space="preserve"> </w:t>
      </w:r>
      <w:r>
        <w:rPr>
          <w:spacing w:val="-5"/>
          <w:sz w:val="24"/>
        </w:rPr>
        <w:t>их.</w:t>
      </w:r>
    </w:p>
    <w:p w14:paraId="31DE0D89" w14:textId="77777777" w:rsidR="00650C7F" w:rsidRDefault="006A4DE3">
      <w:pPr>
        <w:pStyle w:val="a4"/>
        <w:numPr>
          <w:ilvl w:val="2"/>
          <w:numId w:val="1"/>
        </w:numPr>
        <w:tabs>
          <w:tab w:val="left" w:pos="1821"/>
        </w:tabs>
        <w:spacing w:line="270" w:lineRule="exact"/>
        <w:ind w:left="1821" w:hanging="530"/>
        <w:jc w:val="left"/>
      </w:pPr>
      <w:r>
        <w:rPr>
          <w:sz w:val="24"/>
        </w:rPr>
        <w:t>Не</w:t>
      </w:r>
      <w:r>
        <w:rPr>
          <w:spacing w:val="-10"/>
          <w:sz w:val="24"/>
        </w:rPr>
        <w:t xml:space="preserve"> </w:t>
      </w:r>
      <w:r>
        <w:rPr>
          <w:sz w:val="24"/>
        </w:rPr>
        <w:t>принимают</w:t>
      </w:r>
      <w:r>
        <w:rPr>
          <w:spacing w:val="-17"/>
          <w:sz w:val="24"/>
        </w:rPr>
        <w:t xml:space="preserve"> </w:t>
      </w:r>
      <w:r>
        <w:rPr>
          <w:sz w:val="24"/>
        </w:rPr>
        <w:t>пищу</w:t>
      </w:r>
      <w:r>
        <w:rPr>
          <w:spacing w:val="-9"/>
          <w:sz w:val="24"/>
        </w:rPr>
        <w:t xml:space="preserve"> </w:t>
      </w:r>
      <w:r>
        <w:rPr>
          <w:sz w:val="24"/>
        </w:rPr>
        <w:t>и</w:t>
      </w:r>
      <w:r>
        <w:rPr>
          <w:spacing w:val="-7"/>
          <w:sz w:val="24"/>
        </w:rPr>
        <w:t xml:space="preserve"> </w:t>
      </w:r>
      <w:r>
        <w:rPr>
          <w:sz w:val="24"/>
        </w:rPr>
        <w:t>питьё</w:t>
      </w:r>
      <w:r>
        <w:rPr>
          <w:spacing w:val="-2"/>
          <w:sz w:val="24"/>
        </w:rPr>
        <w:t xml:space="preserve"> </w:t>
      </w:r>
      <w:r>
        <w:rPr>
          <w:sz w:val="24"/>
        </w:rPr>
        <w:t>из</w:t>
      </w:r>
      <w:r>
        <w:rPr>
          <w:spacing w:val="-19"/>
          <w:sz w:val="24"/>
        </w:rPr>
        <w:t xml:space="preserve"> </w:t>
      </w:r>
      <w:r>
        <w:rPr>
          <w:sz w:val="24"/>
        </w:rPr>
        <w:t>одной</w:t>
      </w:r>
      <w:r>
        <w:rPr>
          <w:spacing w:val="-10"/>
          <w:sz w:val="24"/>
        </w:rPr>
        <w:t xml:space="preserve"> </w:t>
      </w:r>
      <w:r>
        <w:rPr>
          <w:sz w:val="24"/>
        </w:rPr>
        <w:t>посуды</w:t>
      </w:r>
      <w:r>
        <w:rPr>
          <w:spacing w:val="20"/>
          <w:sz w:val="24"/>
        </w:rPr>
        <w:t xml:space="preserve"> </w:t>
      </w:r>
      <w:r>
        <w:rPr>
          <w:sz w:val="24"/>
        </w:rPr>
        <w:t>с</w:t>
      </w:r>
      <w:r>
        <w:rPr>
          <w:spacing w:val="-1"/>
          <w:sz w:val="24"/>
        </w:rPr>
        <w:t xml:space="preserve"> </w:t>
      </w:r>
      <w:r>
        <w:rPr>
          <w:spacing w:val="-2"/>
          <w:sz w:val="24"/>
        </w:rPr>
        <w:t>другими.</w:t>
      </w:r>
    </w:p>
    <w:p w14:paraId="2EBA08C7" w14:textId="77777777" w:rsidR="00650C7F" w:rsidRDefault="006A4DE3">
      <w:pPr>
        <w:pStyle w:val="a4"/>
        <w:numPr>
          <w:ilvl w:val="2"/>
          <w:numId w:val="1"/>
        </w:numPr>
        <w:tabs>
          <w:tab w:val="left" w:pos="1818"/>
        </w:tabs>
        <w:spacing w:line="274" w:lineRule="exact"/>
        <w:ind w:left="1818" w:hanging="530"/>
        <w:jc w:val="left"/>
      </w:pPr>
      <w:r>
        <w:rPr>
          <w:sz w:val="24"/>
        </w:rPr>
        <w:t>Не</w:t>
      </w:r>
      <w:r>
        <w:rPr>
          <w:spacing w:val="-11"/>
          <w:sz w:val="24"/>
        </w:rPr>
        <w:t xml:space="preserve"> </w:t>
      </w:r>
      <w:r>
        <w:rPr>
          <w:sz w:val="24"/>
        </w:rPr>
        <w:t>пользуются</w:t>
      </w:r>
      <w:r>
        <w:rPr>
          <w:spacing w:val="18"/>
          <w:sz w:val="24"/>
        </w:rPr>
        <w:t xml:space="preserve"> </w:t>
      </w:r>
      <w:r>
        <w:rPr>
          <w:sz w:val="24"/>
        </w:rPr>
        <w:t>вместе</w:t>
      </w:r>
      <w:r>
        <w:rPr>
          <w:spacing w:val="-3"/>
          <w:sz w:val="24"/>
        </w:rPr>
        <w:t xml:space="preserve"> </w:t>
      </w:r>
      <w:r>
        <w:rPr>
          <w:sz w:val="24"/>
        </w:rPr>
        <w:t>с</w:t>
      </w:r>
      <w:r>
        <w:rPr>
          <w:spacing w:val="-13"/>
          <w:sz w:val="24"/>
        </w:rPr>
        <w:t xml:space="preserve"> </w:t>
      </w:r>
      <w:r>
        <w:rPr>
          <w:sz w:val="24"/>
        </w:rPr>
        <w:t>другими</w:t>
      </w:r>
      <w:r>
        <w:rPr>
          <w:spacing w:val="17"/>
          <w:sz w:val="24"/>
        </w:rPr>
        <w:t xml:space="preserve"> </w:t>
      </w:r>
      <w:r>
        <w:rPr>
          <w:sz w:val="24"/>
        </w:rPr>
        <w:t>одними</w:t>
      </w:r>
      <w:r>
        <w:rPr>
          <w:spacing w:val="-11"/>
          <w:sz w:val="24"/>
        </w:rPr>
        <w:t xml:space="preserve"> </w:t>
      </w:r>
      <w:r>
        <w:rPr>
          <w:sz w:val="24"/>
        </w:rPr>
        <w:t>столовыми</w:t>
      </w:r>
      <w:r>
        <w:rPr>
          <w:spacing w:val="-9"/>
          <w:sz w:val="24"/>
        </w:rPr>
        <w:t xml:space="preserve"> </w:t>
      </w:r>
      <w:r>
        <w:rPr>
          <w:spacing w:val="-2"/>
          <w:sz w:val="24"/>
        </w:rPr>
        <w:t>приборами.</w:t>
      </w:r>
    </w:p>
    <w:p w14:paraId="31EF8320" w14:textId="77777777" w:rsidR="00650C7F" w:rsidRDefault="006A4DE3">
      <w:pPr>
        <w:pStyle w:val="a4"/>
        <w:numPr>
          <w:ilvl w:val="2"/>
          <w:numId w:val="1"/>
        </w:numPr>
        <w:tabs>
          <w:tab w:val="left" w:pos="1888"/>
        </w:tabs>
        <w:spacing w:before="7"/>
        <w:ind w:left="1888" w:hanging="600"/>
        <w:jc w:val="left"/>
        <w:rPr>
          <w:sz w:val="24"/>
        </w:rPr>
      </w:pPr>
      <w:r>
        <w:rPr>
          <w:sz w:val="24"/>
        </w:rPr>
        <w:t>Кладут еду</w:t>
      </w:r>
      <w:r>
        <w:rPr>
          <w:spacing w:val="-5"/>
          <w:sz w:val="24"/>
        </w:rPr>
        <w:t xml:space="preserve"> </w:t>
      </w:r>
      <w:r>
        <w:rPr>
          <w:sz w:val="24"/>
        </w:rPr>
        <w:t>на</w:t>
      </w:r>
      <w:r>
        <w:rPr>
          <w:spacing w:val="-9"/>
          <w:sz w:val="24"/>
        </w:rPr>
        <w:t xml:space="preserve"> </w:t>
      </w:r>
      <w:r>
        <w:rPr>
          <w:sz w:val="24"/>
        </w:rPr>
        <w:t>тарелку,</w:t>
      </w:r>
      <w:r>
        <w:rPr>
          <w:spacing w:val="40"/>
          <w:sz w:val="24"/>
        </w:rPr>
        <w:t xml:space="preserve"> </w:t>
      </w:r>
      <w:r>
        <w:rPr>
          <w:sz w:val="24"/>
        </w:rPr>
        <w:t>а</w:t>
      </w:r>
      <w:r>
        <w:rPr>
          <w:spacing w:val="-1"/>
          <w:sz w:val="24"/>
        </w:rPr>
        <w:t xml:space="preserve"> </w:t>
      </w:r>
      <w:r>
        <w:rPr>
          <w:sz w:val="24"/>
        </w:rPr>
        <w:t>не</w:t>
      </w:r>
      <w:r>
        <w:rPr>
          <w:spacing w:val="-1"/>
          <w:sz w:val="24"/>
        </w:rPr>
        <w:t xml:space="preserve"> </w:t>
      </w:r>
      <w:r>
        <w:rPr>
          <w:sz w:val="24"/>
        </w:rPr>
        <w:t>на</w:t>
      </w:r>
      <w:r>
        <w:rPr>
          <w:spacing w:val="-1"/>
          <w:sz w:val="24"/>
        </w:rPr>
        <w:t xml:space="preserve"> </w:t>
      </w:r>
      <w:r>
        <w:rPr>
          <w:sz w:val="24"/>
        </w:rPr>
        <w:t>поверхность</w:t>
      </w:r>
      <w:r>
        <w:rPr>
          <w:spacing w:val="1"/>
          <w:sz w:val="24"/>
        </w:rPr>
        <w:t xml:space="preserve"> </w:t>
      </w:r>
      <w:r>
        <w:rPr>
          <w:spacing w:val="-2"/>
          <w:sz w:val="24"/>
        </w:rPr>
        <w:t>стола.</w:t>
      </w:r>
    </w:p>
    <w:p w14:paraId="4C862B61" w14:textId="77777777" w:rsidR="00650C7F" w:rsidRDefault="006A4DE3">
      <w:pPr>
        <w:pStyle w:val="a4"/>
        <w:numPr>
          <w:ilvl w:val="2"/>
          <w:numId w:val="1"/>
        </w:numPr>
        <w:tabs>
          <w:tab w:val="left" w:pos="1891"/>
        </w:tabs>
        <w:spacing w:before="3" w:line="274" w:lineRule="exact"/>
        <w:ind w:left="1891" w:hanging="600"/>
        <w:jc w:val="left"/>
        <w:rPr>
          <w:sz w:val="24"/>
        </w:rPr>
      </w:pPr>
      <w:r>
        <w:rPr>
          <w:sz w:val="24"/>
        </w:rPr>
        <w:t>Не</w:t>
      </w:r>
      <w:r>
        <w:rPr>
          <w:spacing w:val="-3"/>
          <w:sz w:val="24"/>
        </w:rPr>
        <w:t xml:space="preserve"> </w:t>
      </w:r>
      <w:r>
        <w:rPr>
          <w:sz w:val="24"/>
        </w:rPr>
        <w:t>оставляют</w:t>
      </w:r>
      <w:r>
        <w:rPr>
          <w:spacing w:val="-2"/>
          <w:sz w:val="24"/>
        </w:rPr>
        <w:t xml:space="preserve"> </w:t>
      </w:r>
      <w:r>
        <w:rPr>
          <w:sz w:val="24"/>
        </w:rPr>
        <w:t>за</w:t>
      </w:r>
      <w:r>
        <w:rPr>
          <w:spacing w:val="-2"/>
          <w:sz w:val="24"/>
        </w:rPr>
        <w:t xml:space="preserve"> </w:t>
      </w:r>
      <w:r>
        <w:rPr>
          <w:sz w:val="24"/>
        </w:rPr>
        <w:t>собой</w:t>
      </w:r>
      <w:r>
        <w:rPr>
          <w:spacing w:val="-1"/>
          <w:sz w:val="24"/>
        </w:rPr>
        <w:t xml:space="preserve"> </w:t>
      </w:r>
      <w:r>
        <w:rPr>
          <w:sz w:val="24"/>
        </w:rPr>
        <w:t>на</w:t>
      </w:r>
      <w:r>
        <w:rPr>
          <w:spacing w:val="-2"/>
          <w:sz w:val="24"/>
        </w:rPr>
        <w:t xml:space="preserve"> </w:t>
      </w:r>
      <w:r>
        <w:rPr>
          <w:sz w:val="24"/>
        </w:rPr>
        <w:t>столах грязную</w:t>
      </w:r>
      <w:r>
        <w:rPr>
          <w:spacing w:val="39"/>
          <w:sz w:val="24"/>
        </w:rPr>
        <w:t xml:space="preserve"> </w:t>
      </w:r>
      <w:r>
        <w:rPr>
          <w:spacing w:val="-2"/>
          <w:sz w:val="24"/>
        </w:rPr>
        <w:t>посуду.</w:t>
      </w:r>
    </w:p>
    <w:p w14:paraId="523B1063" w14:textId="77777777" w:rsidR="00650C7F" w:rsidRDefault="006A4DE3">
      <w:pPr>
        <w:pStyle w:val="a4"/>
        <w:numPr>
          <w:ilvl w:val="2"/>
          <w:numId w:val="1"/>
        </w:numPr>
        <w:tabs>
          <w:tab w:val="left" w:pos="1951"/>
        </w:tabs>
        <w:spacing w:line="271" w:lineRule="exact"/>
        <w:ind w:left="1951" w:hanging="600"/>
        <w:jc w:val="left"/>
        <w:rPr>
          <w:sz w:val="24"/>
        </w:rPr>
      </w:pPr>
      <w:r>
        <w:rPr>
          <w:sz w:val="24"/>
        </w:rPr>
        <w:t>Находятся</w:t>
      </w:r>
      <w:r>
        <w:rPr>
          <w:spacing w:val="-4"/>
          <w:sz w:val="24"/>
        </w:rPr>
        <w:t xml:space="preserve"> </w:t>
      </w:r>
      <w:r>
        <w:rPr>
          <w:sz w:val="24"/>
        </w:rPr>
        <w:t>в</w:t>
      </w:r>
      <w:r>
        <w:rPr>
          <w:spacing w:val="-9"/>
          <w:sz w:val="24"/>
        </w:rPr>
        <w:t xml:space="preserve"> </w:t>
      </w:r>
      <w:r>
        <w:rPr>
          <w:sz w:val="24"/>
        </w:rPr>
        <w:t>помещении</w:t>
      </w:r>
      <w:r>
        <w:rPr>
          <w:spacing w:val="-9"/>
          <w:sz w:val="24"/>
        </w:rPr>
        <w:t xml:space="preserve"> </w:t>
      </w:r>
      <w:r>
        <w:rPr>
          <w:sz w:val="24"/>
        </w:rPr>
        <w:t>столовой</w:t>
      </w:r>
      <w:r>
        <w:rPr>
          <w:spacing w:val="-16"/>
          <w:sz w:val="24"/>
        </w:rPr>
        <w:t xml:space="preserve"> </w:t>
      </w:r>
      <w:r>
        <w:rPr>
          <w:sz w:val="24"/>
        </w:rPr>
        <w:t>без</w:t>
      </w:r>
      <w:r>
        <w:rPr>
          <w:spacing w:val="-15"/>
          <w:sz w:val="24"/>
        </w:rPr>
        <w:t xml:space="preserve"> </w:t>
      </w:r>
      <w:r>
        <w:rPr>
          <w:sz w:val="24"/>
        </w:rPr>
        <w:t>верхней</w:t>
      </w:r>
      <w:r>
        <w:rPr>
          <w:spacing w:val="-7"/>
          <w:sz w:val="24"/>
        </w:rPr>
        <w:t xml:space="preserve"> </w:t>
      </w:r>
      <w:r>
        <w:rPr>
          <w:spacing w:val="-2"/>
          <w:sz w:val="24"/>
        </w:rPr>
        <w:t>одежды.</w:t>
      </w:r>
    </w:p>
    <w:p w14:paraId="3EF0923D" w14:textId="77777777" w:rsidR="00650C7F" w:rsidRDefault="006A4DE3">
      <w:pPr>
        <w:pStyle w:val="a4"/>
        <w:numPr>
          <w:ilvl w:val="1"/>
          <w:numId w:val="1"/>
        </w:numPr>
        <w:tabs>
          <w:tab w:val="left" w:pos="1674"/>
        </w:tabs>
        <w:spacing w:before="2" w:line="235" w:lineRule="auto"/>
        <w:ind w:left="583" w:right="645" w:firstLine="705"/>
        <w:jc w:val="both"/>
      </w:pPr>
      <w:r>
        <w:rPr>
          <w:sz w:val="24"/>
        </w:rPr>
        <w:t>Обучающимся нельзя ставить и класть на поверхность столов в обеденном зале учебные сумки, учебники, тетради и прочие школьные</w:t>
      </w:r>
      <w:r>
        <w:rPr>
          <w:spacing w:val="40"/>
          <w:sz w:val="24"/>
        </w:rPr>
        <w:t xml:space="preserve"> </w:t>
      </w:r>
      <w:r>
        <w:rPr>
          <w:sz w:val="24"/>
        </w:rPr>
        <w:t>принадлежности.</w:t>
      </w:r>
    </w:p>
    <w:p w14:paraId="2E26F3B2" w14:textId="77777777" w:rsidR="00650C7F" w:rsidRDefault="006A4DE3">
      <w:pPr>
        <w:pStyle w:val="a4"/>
        <w:numPr>
          <w:ilvl w:val="1"/>
          <w:numId w:val="1"/>
        </w:numPr>
        <w:tabs>
          <w:tab w:val="left" w:pos="1665"/>
        </w:tabs>
        <w:spacing w:before="14"/>
        <w:ind w:left="1665" w:hanging="374"/>
        <w:jc w:val="both"/>
      </w:pPr>
      <w:r>
        <w:rPr>
          <w:sz w:val="24"/>
        </w:rPr>
        <w:t>Для</w:t>
      </w:r>
      <w:r>
        <w:rPr>
          <w:spacing w:val="56"/>
          <w:w w:val="150"/>
          <w:sz w:val="24"/>
        </w:rPr>
        <w:t xml:space="preserve"> </w:t>
      </w:r>
      <w:r>
        <w:rPr>
          <w:sz w:val="24"/>
        </w:rPr>
        <w:t>обеспечения</w:t>
      </w:r>
      <w:r>
        <w:rPr>
          <w:spacing w:val="58"/>
          <w:w w:val="150"/>
          <w:sz w:val="24"/>
        </w:rPr>
        <w:t xml:space="preserve"> </w:t>
      </w:r>
      <w:r>
        <w:rPr>
          <w:sz w:val="24"/>
        </w:rPr>
        <w:t>питьевого</w:t>
      </w:r>
      <w:r>
        <w:rPr>
          <w:spacing w:val="57"/>
          <w:w w:val="150"/>
          <w:sz w:val="24"/>
        </w:rPr>
        <w:t xml:space="preserve"> </w:t>
      </w:r>
      <w:r>
        <w:rPr>
          <w:sz w:val="24"/>
        </w:rPr>
        <w:t>режима</w:t>
      </w:r>
      <w:r>
        <w:rPr>
          <w:spacing w:val="59"/>
          <w:w w:val="150"/>
          <w:sz w:val="24"/>
        </w:rPr>
        <w:t xml:space="preserve"> </w:t>
      </w:r>
      <w:r>
        <w:rPr>
          <w:sz w:val="24"/>
        </w:rPr>
        <w:t>на</w:t>
      </w:r>
      <w:r>
        <w:rPr>
          <w:spacing w:val="59"/>
          <w:w w:val="150"/>
          <w:sz w:val="24"/>
        </w:rPr>
        <w:t xml:space="preserve"> </w:t>
      </w:r>
      <w:r>
        <w:rPr>
          <w:sz w:val="24"/>
        </w:rPr>
        <w:t>раздаче</w:t>
      </w:r>
      <w:r>
        <w:rPr>
          <w:spacing w:val="59"/>
          <w:w w:val="150"/>
          <w:sz w:val="24"/>
        </w:rPr>
        <w:t xml:space="preserve"> </w:t>
      </w:r>
      <w:r>
        <w:rPr>
          <w:sz w:val="24"/>
        </w:rPr>
        <w:t>имеются</w:t>
      </w:r>
      <w:r>
        <w:rPr>
          <w:spacing w:val="60"/>
          <w:w w:val="150"/>
          <w:sz w:val="24"/>
        </w:rPr>
        <w:t xml:space="preserve"> </w:t>
      </w:r>
      <w:r>
        <w:rPr>
          <w:sz w:val="24"/>
        </w:rPr>
        <w:t>питьевые</w:t>
      </w:r>
      <w:r>
        <w:rPr>
          <w:spacing w:val="56"/>
          <w:w w:val="150"/>
          <w:sz w:val="24"/>
        </w:rPr>
        <w:t xml:space="preserve"> </w:t>
      </w:r>
      <w:r>
        <w:rPr>
          <w:spacing w:val="-2"/>
          <w:sz w:val="24"/>
        </w:rPr>
        <w:t>фонтанчики.</w:t>
      </w:r>
    </w:p>
    <w:p w14:paraId="275FBCB9" w14:textId="77777777" w:rsidR="00650C7F" w:rsidRDefault="006A4DE3">
      <w:pPr>
        <w:pStyle w:val="a4"/>
        <w:numPr>
          <w:ilvl w:val="1"/>
          <w:numId w:val="1"/>
        </w:numPr>
        <w:tabs>
          <w:tab w:val="left" w:pos="1711"/>
        </w:tabs>
        <w:spacing w:before="4"/>
        <w:ind w:left="583" w:right="648" w:firstLine="708"/>
        <w:jc w:val="both"/>
        <w:rPr>
          <w:sz w:val="24"/>
        </w:rPr>
      </w:pPr>
      <w:r>
        <w:rPr>
          <w:sz w:val="24"/>
        </w:rPr>
        <w:t>Порядок в</w:t>
      </w:r>
      <w:r>
        <w:rPr>
          <w:spacing w:val="-1"/>
          <w:sz w:val="24"/>
        </w:rPr>
        <w:t xml:space="preserve"> </w:t>
      </w:r>
      <w:r>
        <w:rPr>
          <w:sz w:val="24"/>
        </w:rPr>
        <w:t>обеденном</w:t>
      </w:r>
      <w:r>
        <w:rPr>
          <w:spacing w:val="-1"/>
          <w:sz w:val="24"/>
        </w:rPr>
        <w:t xml:space="preserve"> </w:t>
      </w:r>
      <w:r>
        <w:rPr>
          <w:sz w:val="24"/>
        </w:rPr>
        <w:t>зале поддерживает дежурный учитель. Требования взрослых, не</w:t>
      </w:r>
      <w:r>
        <w:rPr>
          <w:spacing w:val="-7"/>
          <w:sz w:val="24"/>
        </w:rPr>
        <w:t xml:space="preserve"> </w:t>
      </w:r>
      <w:r>
        <w:rPr>
          <w:sz w:val="24"/>
        </w:rPr>
        <w:t>противоречащие</w:t>
      </w:r>
      <w:r>
        <w:rPr>
          <w:spacing w:val="-7"/>
          <w:sz w:val="24"/>
        </w:rPr>
        <w:t xml:space="preserve"> </w:t>
      </w:r>
      <w:r>
        <w:rPr>
          <w:sz w:val="24"/>
        </w:rPr>
        <w:t>законодательству</w:t>
      </w:r>
      <w:r>
        <w:rPr>
          <w:spacing w:val="-3"/>
          <w:sz w:val="24"/>
        </w:rPr>
        <w:t xml:space="preserve"> </w:t>
      </w:r>
      <w:r>
        <w:rPr>
          <w:sz w:val="24"/>
        </w:rPr>
        <w:t>Российской</w:t>
      </w:r>
      <w:r>
        <w:rPr>
          <w:spacing w:val="-9"/>
          <w:sz w:val="24"/>
        </w:rPr>
        <w:t xml:space="preserve"> </w:t>
      </w:r>
      <w:r>
        <w:rPr>
          <w:sz w:val="24"/>
        </w:rPr>
        <w:t>Федерации</w:t>
      </w:r>
      <w:r>
        <w:rPr>
          <w:spacing w:val="-12"/>
          <w:sz w:val="24"/>
        </w:rPr>
        <w:t xml:space="preserve"> </w:t>
      </w:r>
      <w:r>
        <w:rPr>
          <w:sz w:val="24"/>
        </w:rPr>
        <w:t>и Правилам</w:t>
      </w:r>
      <w:r>
        <w:rPr>
          <w:spacing w:val="-6"/>
          <w:sz w:val="24"/>
        </w:rPr>
        <w:t xml:space="preserve"> </w:t>
      </w:r>
      <w:r>
        <w:rPr>
          <w:sz w:val="24"/>
        </w:rPr>
        <w:t>Школы,</w:t>
      </w:r>
      <w:r>
        <w:rPr>
          <w:spacing w:val="23"/>
          <w:sz w:val="24"/>
        </w:rPr>
        <w:t xml:space="preserve"> </w:t>
      </w:r>
      <w:r>
        <w:rPr>
          <w:sz w:val="24"/>
        </w:rPr>
        <w:t>выполняются обучающимися беспрекословно.</w:t>
      </w:r>
    </w:p>
    <w:p w14:paraId="1ED7BC82" w14:textId="77777777" w:rsidR="00650C7F" w:rsidRDefault="006A4DE3">
      <w:pPr>
        <w:pStyle w:val="a4"/>
        <w:numPr>
          <w:ilvl w:val="1"/>
          <w:numId w:val="1"/>
        </w:numPr>
        <w:tabs>
          <w:tab w:val="left" w:pos="1642"/>
        </w:tabs>
        <w:spacing w:line="264" w:lineRule="exact"/>
        <w:ind w:left="1642" w:hanging="354"/>
        <w:jc w:val="left"/>
      </w:pPr>
      <w:r>
        <w:rPr>
          <w:sz w:val="24"/>
        </w:rPr>
        <w:t>Обучающиеся</w:t>
      </w:r>
      <w:r>
        <w:rPr>
          <w:spacing w:val="3"/>
          <w:sz w:val="24"/>
        </w:rPr>
        <w:t xml:space="preserve"> </w:t>
      </w:r>
      <w:r>
        <w:rPr>
          <w:sz w:val="24"/>
        </w:rPr>
        <w:t>соблюдают</w:t>
      </w:r>
      <w:r>
        <w:rPr>
          <w:spacing w:val="4"/>
          <w:sz w:val="24"/>
        </w:rPr>
        <w:t xml:space="preserve"> </w:t>
      </w:r>
      <w:r>
        <w:rPr>
          <w:sz w:val="24"/>
        </w:rPr>
        <w:t>во</w:t>
      </w:r>
      <w:r>
        <w:rPr>
          <w:spacing w:val="-10"/>
          <w:sz w:val="24"/>
        </w:rPr>
        <w:t xml:space="preserve"> </w:t>
      </w:r>
      <w:r>
        <w:rPr>
          <w:sz w:val="24"/>
        </w:rPr>
        <w:t>время</w:t>
      </w:r>
      <w:r>
        <w:rPr>
          <w:spacing w:val="-11"/>
          <w:sz w:val="24"/>
        </w:rPr>
        <w:t xml:space="preserve"> </w:t>
      </w:r>
      <w:r>
        <w:rPr>
          <w:sz w:val="24"/>
        </w:rPr>
        <w:t>приёма</w:t>
      </w:r>
      <w:r>
        <w:rPr>
          <w:spacing w:val="-10"/>
          <w:sz w:val="24"/>
        </w:rPr>
        <w:t xml:space="preserve"> </w:t>
      </w:r>
      <w:r>
        <w:rPr>
          <w:sz w:val="24"/>
        </w:rPr>
        <w:t>пищи</w:t>
      </w:r>
      <w:r>
        <w:rPr>
          <w:spacing w:val="-3"/>
          <w:sz w:val="24"/>
        </w:rPr>
        <w:t xml:space="preserve"> </w:t>
      </w:r>
      <w:r>
        <w:rPr>
          <w:sz w:val="24"/>
        </w:rPr>
        <w:t>высокую</w:t>
      </w:r>
      <w:r>
        <w:rPr>
          <w:spacing w:val="4"/>
          <w:sz w:val="24"/>
        </w:rPr>
        <w:t xml:space="preserve"> </w:t>
      </w:r>
      <w:r>
        <w:rPr>
          <w:sz w:val="24"/>
        </w:rPr>
        <w:t>культуру</w:t>
      </w:r>
      <w:r>
        <w:rPr>
          <w:spacing w:val="30"/>
          <w:sz w:val="24"/>
        </w:rPr>
        <w:t xml:space="preserve"> </w:t>
      </w:r>
      <w:r>
        <w:rPr>
          <w:spacing w:val="-2"/>
          <w:sz w:val="24"/>
        </w:rPr>
        <w:t>питания:</w:t>
      </w:r>
    </w:p>
    <w:p w14:paraId="55677CA6" w14:textId="77777777" w:rsidR="00650C7F" w:rsidRDefault="006A4DE3">
      <w:pPr>
        <w:pStyle w:val="a4"/>
        <w:numPr>
          <w:ilvl w:val="2"/>
          <w:numId w:val="1"/>
        </w:numPr>
        <w:tabs>
          <w:tab w:val="left" w:pos="1888"/>
        </w:tabs>
        <w:spacing w:line="274" w:lineRule="exact"/>
        <w:ind w:left="1888" w:hanging="600"/>
        <w:jc w:val="left"/>
        <w:rPr>
          <w:sz w:val="24"/>
        </w:rPr>
      </w:pPr>
      <w:r>
        <w:rPr>
          <w:sz w:val="24"/>
        </w:rPr>
        <w:t>столовыми</w:t>
      </w:r>
      <w:r>
        <w:rPr>
          <w:spacing w:val="-4"/>
          <w:sz w:val="24"/>
        </w:rPr>
        <w:t xml:space="preserve"> </w:t>
      </w:r>
      <w:r>
        <w:rPr>
          <w:sz w:val="24"/>
        </w:rPr>
        <w:t>приборами</w:t>
      </w:r>
      <w:r>
        <w:rPr>
          <w:spacing w:val="-1"/>
          <w:sz w:val="24"/>
        </w:rPr>
        <w:t xml:space="preserve"> </w:t>
      </w:r>
      <w:r>
        <w:rPr>
          <w:sz w:val="24"/>
        </w:rPr>
        <w:t>пользуются</w:t>
      </w:r>
      <w:r>
        <w:rPr>
          <w:spacing w:val="36"/>
          <w:sz w:val="24"/>
        </w:rPr>
        <w:t xml:space="preserve"> </w:t>
      </w:r>
      <w:r>
        <w:rPr>
          <w:sz w:val="24"/>
        </w:rPr>
        <w:t>по</w:t>
      </w:r>
      <w:r>
        <w:rPr>
          <w:spacing w:val="-5"/>
          <w:sz w:val="24"/>
        </w:rPr>
        <w:t xml:space="preserve"> </w:t>
      </w:r>
      <w:r>
        <w:rPr>
          <w:sz w:val="24"/>
        </w:rPr>
        <w:t>назначению,</w:t>
      </w:r>
      <w:r>
        <w:rPr>
          <w:spacing w:val="-8"/>
          <w:sz w:val="24"/>
        </w:rPr>
        <w:t xml:space="preserve"> </w:t>
      </w:r>
      <w:r>
        <w:rPr>
          <w:sz w:val="24"/>
        </w:rPr>
        <w:t>избегая</w:t>
      </w:r>
      <w:r>
        <w:rPr>
          <w:spacing w:val="-2"/>
          <w:sz w:val="24"/>
        </w:rPr>
        <w:t xml:space="preserve"> травмирования.</w:t>
      </w:r>
    </w:p>
    <w:p w14:paraId="7E25D9B2" w14:textId="77777777" w:rsidR="00650C7F" w:rsidRDefault="006A4DE3">
      <w:pPr>
        <w:pStyle w:val="a4"/>
        <w:numPr>
          <w:ilvl w:val="2"/>
          <w:numId w:val="1"/>
        </w:numPr>
        <w:tabs>
          <w:tab w:val="left" w:pos="1819"/>
        </w:tabs>
        <w:spacing w:before="3" w:line="274" w:lineRule="exact"/>
        <w:ind w:left="1819" w:hanging="531"/>
        <w:jc w:val="left"/>
      </w:pPr>
      <w:r>
        <w:rPr>
          <w:sz w:val="24"/>
        </w:rPr>
        <w:t>не</w:t>
      </w:r>
      <w:r>
        <w:rPr>
          <w:spacing w:val="-12"/>
          <w:sz w:val="24"/>
        </w:rPr>
        <w:t xml:space="preserve"> </w:t>
      </w:r>
      <w:r>
        <w:rPr>
          <w:sz w:val="24"/>
        </w:rPr>
        <w:t>разговаривают,</w:t>
      </w:r>
      <w:r>
        <w:rPr>
          <w:spacing w:val="-17"/>
          <w:sz w:val="24"/>
        </w:rPr>
        <w:t xml:space="preserve"> </w:t>
      </w:r>
      <w:r>
        <w:rPr>
          <w:sz w:val="24"/>
        </w:rPr>
        <w:t>тщательно</w:t>
      </w:r>
      <w:r>
        <w:rPr>
          <w:spacing w:val="24"/>
          <w:sz w:val="24"/>
        </w:rPr>
        <w:t xml:space="preserve"> </w:t>
      </w:r>
      <w:r>
        <w:rPr>
          <w:sz w:val="24"/>
        </w:rPr>
        <w:t>прожёвывают</w:t>
      </w:r>
      <w:r>
        <w:rPr>
          <w:spacing w:val="-15"/>
          <w:sz w:val="24"/>
        </w:rPr>
        <w:t xml:space="preserve"> </w:t>
      </w:r>
      <w:r>
        <w:rPr>
          <w:spacing w:val="-2"/>
          <w:sz w:val="24"/>
        </w:rPr>
        <w:t>пищу.</w:t>
      </w:r>
    </w:p>
    <w:p w14:paraId="0D1D895D" w14:textId="77777777" w:rsidR="00650C7F" w:rsidRDefault="006A4DE3">
      <w:pPr>
        <w:pStyle w:val="a4"/>
        <w:numPr>
          <w:ilvl w:val="2"/>
          <w:numId w:val="1"/>
        </w:numPr>
        <w:tabs>
          <w:tab w:val="left" w:pos="1822"/>
        </w:tabs>
        <w:spacing w:line="274" w:lineRule="exact"/>
        <w:ind w:left="1822" w:hanging="531"/>
        <w:jc w:val="left"/>
      </w:pPr>
      <w:r>
        <w:rPr>
          <w:sz w:val="24"/>
        </w:rPr>
        <w:t>проявляют</w:t>
      </w:r>
      <w:r>
        <w:rPr>
          <w:spacing w:val="40"/>
          <w:sz w:val="24"/>
        </w:rPr>
        <w:t xml:space="preserve"> </w:t>
      </w:r>
      <w:r>
        <w:rPr>
          <w:sz w:val="24"/>
        </w:rPr>
        <w:t>осторожность</w:t>
      </w:r>
      <w:r>
        <w:rPr>
          <w:spacing w:val="67"/>
          <w:w w:val="150"/>
          <w:sz w:val="24"/>
        </w:rPr>
        <w:t xml:space="preserve"> </w:t>
      </w:r>
      <w:r>
        <w:rPr>
          <w:sz w:val="24"/>
        </w:rPr>
        <w:t>при</w:t>
      </w:r>
      <w:r>
        <w:rPr>
          <w:spacing w:val="77"/>
          <w:w w:val="150"/>
          <w:sz w:val="24"/>
        </w:rPr>
        <w:t xml:space="preserve"> </w:t>
      </w:r>
      <w:r>
        <w:rPr>
          <w:sz w:val="24"/>
        </w:rPr>
        <w:t>получении</w:t>
      </w:r>
      <w:r>
        <w:rPr>
          <w:spacing w:val="63"/>
          <w:w w:val="150"/>
          <w:sz w:val="24"/>
        </w:rPr>
        <w:t xml:space="preserve"> </w:t>
      </w:r>
      <w:r>
        <w:rPr>
          <w:sz w:val="24"/>
        </w:rPr>
        <w:t>и</w:t>
      </w:r>
      <w:r>
        <w:rPr>
          <w:spacing w:val="79"/>
          <w:w w:val="150"/>
          <w:sz w:val="24"/>
        </w:rPr>
        <w:t xml:space="preserve"> </w:t>
      </w:r>
      <w:r>
        <w:rPr>
          <w:sz w:val="24"/>
        </w:rPr>
        <w:t>употреблении</w:t>
      </w:r>
      <w:r>
        <w:rPr>
          <w:spacing w:val="77"/>
          <w:w w:val="150"/>
          <w:sz w:val="24"/>
        </w:rPr>
        <w:t xml:space="preserve"> </w:t>
      </w:r>
      <w:proofErr w:type="gramStart"/>
      <w:r>
        <w:rPr>
          <w:sz w:val="24"/>
        </w:rPr>
        <w:t>горячих</w:t>
      </w:r>
      <w:r>
        <w:rPr>
          <w:spacing w:val="28"/>
          <w:sz w:val="24"/>
        </w:rPr>
        <w:t xml:space="preserve">  </w:t>
      </w:r>
      <w:r>
        <w:rPr>
          <w:sz w:val="24"/>
        </w:rPr>
        <w:t>и</w:t>
      </w:r>
      <w:proofErr w:type="gramEnd"/>
      <w:r>
        <w:rPr>
          <w:spacing w:val="78"/>
          <w:w w:val="150"/>
          <w:sz w:val="24"/>
        </w:rPr>
        <w:t xml:space="preserve"> </w:t>
      </w:r>
      <w:r>
        <w:rPr>
          <w:spacing w:val="-2"/>
          <w:sz w:val="24"/>
        </w:rPr>
        <w:t>жидких</w:t>
      </w:r>
    </w:p>
    <w:p w14:paraId="412B6676" w14:textId="77777777" w:rsidR="00650C7F" w:rsidRDefault="006A4DE3">
      <w:pPr>
        <w:pStyle w:val="a3"/>
        <w:spacing w:before="19"/>
      </w:pPr>
      <w:r>
        <w:rPr>
          <w:spacing w:val="-8"/>
        </w:rPr>
        <w:t>блюд.</w:t>
      </w:r>
    </w:p>
    <w:p w14:paraId="3906A71E" w14:textId="77777777" w:rsidR="00650C7F" w:rsidRDefault="006A4DE3">
      <w:pPr>
        <w:pStyle w:val="a4"/>
        <w:numPr>
          <w:ilvl w:val="2"/>
          <w:numId w:val="1"/>
        </w:numPr>
        <w:tabs>
          <w:tab w:val="left" w:pos="618"/>
        </w:tabs>
        <w:spacing w:line="275" w:lineRule="exact"/>
        <w:ind w:left="618" w:hanging="534"/>
        <w:jc w:val="left"/>
      </w:pPr>
      <w:r>
        <w:rPr>
          <w:sz w:val="24"/>
        </w:rPr>
        <w:t>после</w:t>
      </w:r>
      <w:r>
        <w:rPr>
          <w:spacing w:val="-14"/>
          <w:sz w:val="24"/>
        </w:rPr>
        <w:t xml:space="preserve"> </w:t>
      </w:r>
      <w:r>
        <w:rPr>
          <w:sz w:val="24"/>
        </w:rPr>
        <w:t>еды</w:t>
      </w:r>
      <w:r>
        <w:rPr>
          <w:spacing w:val="-15"/>
          <w:sz w:val="24"/>
        </w:rPr>
        <w:t xml:space="preserve"> </w:t>
      </w:r>
      <w:r>
        <w:rPr>
          <w:sz w:val="24"/>
        </w:rPr>
        <w:t>используют</w:t>
      </w:r>
      <w:r>
        <w:rPr>
          <w:spacing w:val="8"/>
          <w:sz w:val="24"/>
        </w:rPr>
        <w:t xml:space="preserve"> </w:t>
      </w:r>
      <w:r>
        <w:rPr>
          <w:spacing w:val="-2"/>
          <w:sz w:val="24"/>
        </w:rPr>
        <w:t>салфетки.</w:t>
      </w:r>
    </w:p>
    <w:p w14:paraId="4F45F31A" w14:textId="77777777" w:rsidR="00650C7F" w:rsidRDefault="006A4DE3">
      <w:pPr>
        <w:pStyle w:val="a4"/>
        <w:numPr>
          <w:ilvl w:val="2"/>
          <w:numId w:val="1"/>
        </w:numPr>
        <w:tabs>
          <w:tab w:val="left" w:pos="618"/>
        </w:tabs>
        <w:spacing w:line="275" w:lineRule="exact"/>
        <w:ind w:left="618" w:hanging="534"/>
        <w:jc w:val="left"/>
      </w:pPr>
      <w:r>
        <w:rPr>
          <w:sz w:val="24"/>
        </w:rPr>
        <w:t>благодарят</w:t>
      </w:r>
      <w:r>
        <w:rPr>
          <w:spacing w:val="-2"/>
          <w:sz w:val="24"/>
        </w:rPr>
        <w:t xml:space="preserve"> </w:t>
      </w:r>
      <w:r>
        <w:rPr>
          <w:sz w:val="24"/>
        </w:rPr>
        <w:t>сотрудников</w:t>
      </w:r>
      <w:r>
        <w:rPr>
          <w:spacing w:val="13"/>
          <w:sz w:val="24"/>
        </w:rPr>
        <w:t xml:space="preserve"> </w:t>
      </w:r>
      <w:r>
        <w:rPr>
          <w:sz w:val="24"/>
        </w:rPr>
        <w:t>столовой</w:t>
      </w:r>
      <w:r>
        <w:rPr>
          <w:spacing w:val="-12"/>
          <w:sz w:val="24"/>
        </w:rPr>
        <w:t xml:space="preserve"> </w:t>
      </w:r>
      <w:r>
        <w:rPr>
          <w:sz w:val="24"/>
        </w:rPr>
        <w:t>при</w:t>
      </w:r>
      <w:r>
        <w:rPr>
          <w:spacing w:val="-13"/>
          <w:sz w:val="24"/>
        </w:rPr>
        <w:t xml:space="preserve"> </w:t>
      </w:r>
      <w:r>
        <w:rPr>
          <w:sz w:val="24"/>
        </w:rPr>
        <w:t>получении</w:t>
      </w:r>
      <w:r>
        <w:rPr>
          <w:spacing w:val="-12"/>
          <w:sz w:val="24"/>
        </w:rPr>
        <w:t xml:space="preserve"> </w:t>
      </w:r>
      <w:r>
        <w:rPr>
          <w:sz w:val="24"/>
        </w:rPr>
        <w:t>еды</w:t>
      </w:r>
      <w:r>
        <w:rPr>
          <w:spacing w:val="-3"/>
          <w:sz w:val="24"/>
        </w:rPr>
        <w:t xml:space="preserve"> </w:t>
      </w:r>
      <w:r>
        <w:rPr>
          <w:sz w:val="24"/>
        </w:rPr>
        <w:t>и</w:t>
      </w:r>
      <w:r>
        <w:rPr>
          <w:spacing w:val="-15"/>
          <w:sz w:val="24"/>
        </w:rPr>
        <w:t xml:space="preserve"> </w:t>
      </w:r>
      <w:r>
        <w:rPr>
          <w:sz w:val="24"/>
        </w:rPr>
        <w:t>по</w:t>
      </w:r>
      <w:r>
        <w:rPr>
          <w:spacing w:val="-17"/>
          <w:sz w:val="24"/>
        </w:rPr>
        <w:t xml:space="preserve"> </w:t>
      </w:r>
      <w:r>
        <w:rPr>
          <w:sz w:val="24"/>
        </w:rPr>
        <w:t>окончании</w:t>
      </w:r>
      <w:r>
        <w:rPr>
          <w:spacing w:val="-16"/>
          <w:sz w:val="24"/>
        </w:rPr>
        <w:t xml:space="preserve"> </w:t>
      </w:r>
      <w:r>
        <w:rPr>
          <w:sz w:val="24"/>
        </w:rPr>
        <w:t>её</w:t>
      </w:r>
      <w:r>
        <w:rPr>
          <w:spacing w:val="-7"/>
          <w:sz w:val="24"/>
        </w:rPr>
        <w:t xml:space="preserve"> </w:t>
      </w:r>
      <w:r>
        <w:rPr>
          <w:spacing w:val="-2"/>
          <w:sz w:val="24"/>
        </w:rPr>
        <w:t>приёма.</w:t>
      </w:r>
    </w:p>
    <w:p w14:paraId="498C180B" w14:textId="77777777" w:rsidR="00650C7F" w:rsidRDefault="006A4DE3">
      <w:pPr>
        <w:pStyle w:val="a4"/>
        <w:numPr>
          <w:ilvl w:val="0"/>
          <w:numId w:val="1"/>
        </w:numPr>
        <w:tabs>
          <w:tab w:val="left" w:pos="1043"/>
        </w:tabs>
        <w:spacing w:before="274"/>
        <w:ind w:left="1043" w:hanging="359"/>
        <w:jc w:val="left"/>
        <w:rPr>
          <w:i/>
          <w:sz w:val="24"/>
        </w:rPr>
      </w:pPr>
      <w:r>
        <w:rPr>
          <w:i/>
          <w:sz w:val="24"/>
        </w:rPr>
        <w:t>Поведение</w:t>
      </w:r>
      <w:r>
        <w:rPr>
          <w:i/>
          <w:spacing w:val="-9"/>
          <w:sz w:val="24"/>
        </w:rPr>
        <w:t xml:space="preserve"> </w:t>
      </w:r>
      <w:r>
        <w:rPr>
          <w:i/>
          <w:sz w:val="24"/>
        </w:rPr>
        <w:t>во</w:t>
      </w:r>
      <w:r>
        <w:rPr>
          <w:i/>
          <w:spacing w:val="-6"/>
          <w:sz w:val="24"/>
        </w:rPr>
        <w:t xml:space="preserve"> </w:t>
      </w:r>
      <w:r>
        <w:rPr>
          <w:i/>
          <w:sz w:val="24"/>
        </w:rPr>
        <w:t>время</w:t>
      </w:r>
      <w:r>
        <w:rPr>
          <w:i/>
          <w:spacing w:val="-15"/>
          <w:sz w:val="24"/>
        </w:rPr>
        <w:t xml:space="preserve"> </w:t>
      </w:r>
      <w:r>
        <w:rPr>
          <w:i/>
          <w:sz w:val="24"/>
        </w:rPr>
        <w:t>проведения</w:t>
      </w:r>
      <w:r>
        <w:rPr>
          <w:i/>
          <w:spacing w:val="-11"/>
          <w:sz w:val="24"/>
        </w:rPr>
        <w:t xml:space="preserve"> </w:t>
      </w:r>
      <w:r>
        <w:rPr>
          <w:i/>
          <w:sz w:val="24"/>
        </w:rPr>
        <w:t>внеурочных</w:t>
      </w:r>
      <w:r>
        <w:rPr>
          <w:i/>
          <w:spacing w:val="-10"/>
          <w:sz w:val="24"/>
        </w:rPr>
        <w:t xml:space="preserve"> </w:t>
      </w:r>
      <w:r>
        <w:rPr>
          <w:i/>
          <w:sz w:val="24"/>
        </w:rPr>
        <w:t>и</w:t>
      </w:r>
      <w:r>
        <w:rPr>
          <w:i/>
          <w:spacing w:val="-6"/>
          <w:sz w:val="24"/>
        </w:rPr>
        <w:t xml:space="preserve"> </w:t>
      </w:r>
      <w:r>
        <w:rPr>
          <w:i/>
          <w:sz w:val="24"/>
        </w:rPr>
        <w:t>внешкольных</w:t>
      </w:r>
      <w:r>
        <w:rPr>
          <w:i/>
          <w:spacing w:val="-6"/>
          <w:sz w:val="24"/>
        </w:rPr>
        <w:t xml:space="preserve"> </w:t>
      </w:r>
      <w:r>
        <w:rPr>
          <w:i/>
          <w:spacing w:val="-2"/>
          <w:sz w:val="24"/>
        </w:rPr>
        <w:t>мероприятий</w:t>
      </w:r>
    </w:p>
    <w:p w14:paraId="1E83318B" w14:textId="77777777" w:rsidR="00650C7F" w:rsidRDefault="006A4DE3">
      <w:pPr>
        <w:pStyle w:val="a4"/>
        <w:numPr>
          <w:ilvl w:val="1"/>
          <w:numId w:val="1"/>
        </w:numPr>
        <w:tabs>
          <w:tab w:val="left" w:pos="1722"/>
        </w:tabs>
        <w:spacing w:before="81" w:line="237" w:lineRule="auto"/>
        <w:ind w:right="730" w:firstLine="960"/>
        <w:jc w:val="both"/>
      </w:pPr>
      <w:r>
        <w:rPr>
          <w:sz w:val="24"/>
        </w:rPr>
        <w:t>Перед проведением мероприятий обучающиеся</w:t>
      </w:r>
      <w:r>
        <w:rPr>
          <w:spacing w:val="40"/>
          <w:sz w:val="24"/>
        </w:rPr>
        <w:t xml:space="preserve"> </w:t>
      </w:r>
      <w:r>
        <w:rPr>
          <w:sz w:val="24"/>
        </w:rPr>
        <w:t xml:space="preserve">обязаны проходить инструктаж по технике безопасности. </w:t>
      </w:r>
      <w:proofErr w:type="gramStart"/>
      <w:r>
        <w:rPr>
          <w:sz w:val="24"/>
        </w:rPr>
        <w:t>В случае выхода обучающихся за пределы Школы,</w:t>
      </w:r>
      <w:proofErr w:type="gramEnd"/>
      <w:r>
        <w:rPr>
          <w:sz w:val="24"/>
        </w:rPr>
        <w:t xml:space="preserve"> факт проведения инструктажа</w:t>
      </w:r>
      <w:r>
        <w:rPr>
          <w:spacing w:val="-7"/>
          <w:sz w:val="24"/>
        </w:rPr>
        <w:t xml:space="preserve"> </w:t>
      </w:r>
      <w:r>
        <w:rPr>
          <w:sz w:val="24"/>
        </w:rPr>
        <w:t>фиксируется в</w:t>
      </w:r>
      <w:r>
        <w:rPr>
          <w:spacing w:val="-9"/>
          <w:sz w:val="24"/>
        </w:rPr>
        <w:t xml:space="preserve"> </w:t>
      </w:r>
      <w:r>
        <w:rPr>
          <w:sz w:val="24"/>
        </w:rPr>
        <w:t>журнале</w:t>
      </w:r>
      <w:r>
        <w:rPr>
          <w:spacing w:val="-3"/>
          <w:sz w:val="24"/>
        </w:rPr>
        <w:t xml:space="preserve"> </w:t>
      </w:r>
      <w:r>
        <w:rPr>
          <w:sz w:val="24"/>
        </w:rPr>
        <w:t>инструктажа</w:t>
      </w:r>
      <w:r>
        <w:rPr>
          <w:spacing w:val="-3"/>
          <w:sz w:val="24"/>
        </w:rPr>
        <w:t xml:space="preserve"> </w:t>
      </w:r>
      <w:r>
        <w:rPr>
          <w:sz w:val="24"/>
        </w:rPr>
        <w:t>обучающихся</w:t>
      </w:r>
      <w:r>
        <w:rPr>
          <w:spacing w:val="28"/>
          <w:sz w:val="24"/>
        </w:rPr>
        <w:t xml:space="preserve"> </w:t>
      </w:r>
      <w:r>
        <w:rPr>
          <w:sz w:val="24"/>
        </w:rPr>
        <w:t>по</w:t>
      </w:r>
      <w:r>
        <w:rPr>
          <w:spacing w:val="-13"/>
          <w:sz w:val="24"/>
        </w:rPr>
        <w:t xml:space="preserve"> </w:t>
      </w:r>
      <w:r>
        <w:rPr>
          <w:sz w:val="24"/>
        </w:rPr>
        <w:t>охране</w:t>
      </w:r>
      <w:r>
        <w:rPr>
          <w:spacing w:val="-14"/>
          <w:sz w:val="24"/>
        </w:rPr>
        <w:t xml:space="preserve"> </w:t>
      </w:r>
      <w:r>
        <w:rPr>
          <w:sz w:val="24"/>
        </w:rPr>
        <w:t>труда при</w:t>
      </w:r>
      <w:r>
        <w:rPr>
          <w:spacing w:val="-12"/>
          <w:sz w:val="24"/>
        </w:rPr>
        <w:t xml:space="preserve"> </w:t>
      </w:r>
      <w:r>
        <w:rPr>
          <w:sz w:val="24"/>
        </w:rPr>
        <w:t xml:space="preserve">организации общественно полезного, производительного труда и проведения внеклассных и внешкольных </w:t>
      </w:r>
      <w:r>
        <w:rPr>
          <w:spacing w:val="-2"/>
          <w:sz w:val="24"/>
        </w:rPr>
        <w:t>мероприятий.</w:t>
      </w:r>
    </w:p>
    <w:p w14:paraId="2A106947" w14:textId="77777777" w:rsidR="00650C7F" w:rsidRDefault="006A4DE3">
      <w:pPr>
        <w:pStyle w:val="a4"/>
        <w:numPr>
          <w:ilvl w:val="1"/>
          <w:numId w:val="1"/>
        </w:numPr>
        <w:tabs>
          <w:tab w:val="left" w:pos="1663"/>
        </w:tabs>
        <w:spacing w:line="235" w:lineRule="auto"/>
        <w:ind w:right="661" w:firstLine="840"/>
        <w:jc w:val="both"/>
        <w:rPr>
          <w:sz w:val="24"/>
        </w:rPr>
      </w:pPr>
      <w:r>
        <w:rPr>
          <w:sz w:val="24"/>
        </w:rPr>
        <w:t>Обучающимся следует строго выполнять</w:t>
      </w:r>
      <w:r>
        <w:rPr>
          <w:spacing w:val="-15"/>
          <w:sz w:val="24"/>
        </w:rPr>
        <w:t xml:space="preserve"> </w:t>
      </w:r>
      <w:r>
        <w:rPr>
          <w:sz w:val="24"/>
        </w:rPr>
        <w:t>все</w:t>
      </w:r>
      <w:r>
        <w:rPr>
          <w:spacing w:val="-6"/>
          <w:sz w:val="24"/>
        </w:rPr>
        <w:t xml:space="preserve"> </w:t>
      </w:r>
      <w:r>
        <w:rPr>
          <w:sz w:val="24"/>
        </w:rPr>
        <w:t>указания руководителя</w:t>
      </w:r>
      <w:r>
        <w:rPr>
          <w:spacing w:val="40"/>
          <w:sz w:val="24"/>
        </w:rPr>
        <w:t xml:space="preserve"> </w:t>
      </w:r>
      <w:r>
        <w:rPr>
          <w:sz w:val="24"/>
        </w:rPr>
        <w:t>при</w:t>
      </w:r>
      <w:r>
        <w:rPr>
          <w:spacing w:val="-10"/>
          <w:sz w:val="24"/>
        </w:rPr>
        <w:t xml:space="preserve"> </w:t>
      </w:r>
      <w:r>
        <w:rPr>
          <w:sz w:val="24"/>
        </w:rPr>
        <w:t>проведении массовых мероприятий, избегать любых действий, которые могут</w:t>
      </w:r>
      <w:r>
        <w:rPr>
          <w:spacing w:val="40"/>
          <w:sz w:val="24"/>
        </w:rPr>
        <w:t xml:space="preserve"> </w:t>
      </w:r>
      <w:r>
        <w:rPr>
          <w:sz w:val="24"/>
        </w:rPr>
        <w:t>быть опасны для собственной жизни и для окружающих.</w:t>
      </w:r>
    </w:p>
    <w:p w14:paraId="52A3A315" w14:textId="77777777" w:rsidR="00650C7F" w:rsidRDefault="006A4DE3">
      <w:pPr>
        <w:pStyle w:val="a4"/>
        <w:numPr>
          <w:ilvl w:val="1"/>
          <w:numId w:val="1"/>
        </w:numPr>
        <w:tabs>
          <w:tab w:val="left" w:pos="1665"/>
        </w:tabs>
        <w:spacing w:before="7" w:line="275" w:lineRule="exact"/>
        <w:ind w:left="1665"/>
        <w:jc w:val="both"/>
        <w:rPr>
          <w:sz w:val="24"/>
        </w:rPr>
      </w:pPr>
      <w:r>
        <w:rPr>
          <w:spacing w:val="-2"/>
          <w:sz w:val="24"/>
        </w:rPr>
        <w:t>Обучающиеся</w:t>
      </w:r>
      <w:r>
        <w:rPr>
          <w:spacing w:val="5"/>
          <w:sz w:val="24"/>
        </w:rPr>
        <w:t xml:space="preserve"> </w:t>
      </w:r>
      <w:r>
        <w:rPr>
          <w:spacing w:val="-2"/>
          <w:sz w:val="24"/>
        </w:rPr>
        <w:t>должны:</w:t>
      </w:r>
    </w:p>
    <w:p w14:paraId="6AB431BF" w14:textId="77777777" w:rsidR="00650C7F" w:rsidRDefault="006A4DE3">
      <w:pPr>
        <w:pStyle w:val="a4"/>
        <w:numPr>
          <w:ilvl w:val="2"/>
          <w:numId w:val="1"/>
        </w:numPr>
        <w:tabs>
          <w:tab w:val="left" w:pos="1843"/>
        </w:tabs>
        <w:spacing w:line="247" w:lineRule="auto"/>
        <w:ind w:left="103" w:right="677" w:firstLine="1020"/>
        <w:jc w:val="both"/>
        <w:rPr>
          <w:sz w:val="24"/>
        </w:rPr>
      </w:pPr>
      <w:r>
        <w:rPr>
          <w:sz w:val="24"/>
        </w:rPr>
        <w:t>соблюдать</w:t>
      </w:r>
      <w:r>
        <w:rPr>
          <w:spacing w:val="80"/>
          <w:sz w:val="24"/>
        </w:rPr>
        <w:t xml:space="preserve"> </w:t>
      </w:r>
      <w:r>
        <w:rPr>
          <w:sz w:val="24"/>
        </w:rPr>
        <w:t xml:space="preserve">дисциплину, следовать установленному </w:t>
      </w:r>
      <w:proofErr w:type="gramStart"/>
      <w:r>
        <w:rPr>
          <w:sz w:val="24"/>
        </w:rPr>
        <w:t>маршруту движения</w:t>
      </w:r>
      <w:proofErr w:type="gramEnd"/>
      <w:r>
        <w:rPr>
          <w:sz w:val="24"/>
        </w:rPr>
        <w:t>, оставаться в расположении группы, если это определено руководителем.</w:t>
      </w:r>
    </w:p>
    <w:p w14:paraId="1DE5536A" w14:textId="77777777" w:rsidR="00650C7F" w:rsidRDefault="006A4DE3">
      <w:pPr>
        <w:pStyle w:val="a3"/>
        <w:spacing w:line="235" w:lineRule="auto"/>
        <w:ind w:right="382" w:firstLine="540"/>
      </w:pPr>
      <w:r>
        <w:t>10.3.2</w:t>
      </w:r>
      <w:r>
        <w:rPr>
          <w:spacing w:val="40"/>
        </w:rPr>
        <w:t xml:space="preserve"> </w:t>
      </w:r>
      <w:r>
        <w:t>соблюдать</w:t>
      </w:r>
      <w:r>
        <w:rPr>
          <w:spacing w:val="40"/>
        </w:rPr>
        <w:t xml:space="preserve"> </w:t>
      </w:r>
      <w:r>
        <w:t>правила личной гигиены,</w:t>
      </w:r>
      <w:r>
        <w:rPr>
          <w:spacing w:val="40"/>
        </w:rPr>
        <w:t xml:space="preserve"> </w:t>
      </w:r>
      <w:r>
        <w:t>своевременно сообщать</w:t>
      </w:r>
      <w:r>
        <w:rPr>
          <w:spacing w:val="40"/>
        </w:rPr>
        <w:t xml:space="preserve"> </w:t>
      </w:r>
      <w:r>
        <w:t>руководителю группы об ухудшении</w:t>
      </w:r>
      <w:r>
        <w:rPr>
          <w:spacing w:val="40"/>
        </w:rPr>
        <w:t xml:space="preserve"> </w:t>
      </w:r>
      <w:r>
        <w:t>здоровья или травме.</w:t>
      </w:r>
    </w:p>
    <w:p w14:paraId="01BDD9FC" w14:textId="77777777" w:rsidR="00650C7F" w:rsidRDefault="006A4DE3">
      <w:pPr>
        <w:pStyle w:val="a3"/>
        <w:spacing w:line="247" w:lineRule="auto"/>
        <w:ind w:right="668" w:firstLine="540"/>
      </w:pPr>
      <w:r>
        <w:t>10.3.3. уважать местные традиции, бережно относиться к природе, памятникам истории и культуры,</w:t>
      </w:r>
      <w:r>
        <w:rPr>
          <w:spacing w:val="40"/>
        </w:rPr>
        <w:t xml:space="preserve"> </w:t>
      </w:r>
      <w:r>
        <w:t>к личному и групповому имуществу.</w:t>
      </w:r>
    </w:p>
    <w:p w14:paraId="6B604F2B" w14:textId="77777777" w:rsidR="00650C7F" w:rsidRDefault="006A4DE3">
      <w:pPr>
        <w:pStyle w:val="a4"/>
        <w:numPr>
          <w:ilvl w:val="1"/>
          <w:numId w:val="1"/>
        </w:numPr>
        <w:tabs>
          <w:tab w:val="left" w:pos="1765"/>
        </w:tabs>
        <w:spacing w:line="242" w:lineRule="auto"/>
        <w:ind w:left="583" w:right="639" w:firstLine="705"/>
        <w:jc w:val="both"/>
      </w:pPr>
      <w:r>
        <w:rPr>
          <w:sz w:val="24"/>
        </w:rPr>
        <w:t xml:space="preserve">на внеурочных и внешкольных мероприятиях запрещается применять открытый </w:t>
      </w:r>
      <w:r>
        <w:rPr>
          <w:sz w:val="24"/>
        </w:rPr>
        <w:lastRenderedPageBreak/>
        <w:t>огонь (факелы, свечи, фейерверки, хлопушки, костры и др.), устраивать световые эффекты с применением химических, пиротехнических и других средств, способных вызвать возгорание.</w:t>
      </w:r>
    </w:p>
    <w:p w14:paraId="68CA0E6C" w14:textId="77777777" w:rsidR="00650C7F" w:rsidRDefault="006A4DE3">
      <w:pPr>
        <w:pStyle w:val="a4"/>
        <w:numPr>
          <w:ilvl w:val="1"/>
          <w:numId w:val="1"/>
        </w:numPr>
        <w:tabs>
          <w:tab w:val="left" w:pos="2159"/>
        </w:tabs>
        <w:ind w:right="354" w:firstLine="993"/>
        <w:jc w:val="both"/>
        <w:rPr>
          <w:sz w:val="24"/>
        </w:rPr>
      </w:pPr>
      <w:r>
        <w:rPr>
          <w:sz w:val="24"/>
        </w:rPr>
        <w:t>запрещается использовать на внеурочных и внешкольных мероприятиях маски, карнавальные костюмы, атрибутику театрализации за исключением случаев их использования в мероприятиях, предусмотренных образовательной программой, планами воспитательной работы, другими планами по согласованию с администрацией школы, учителем, классным руководителем.</w:t>
      </w:r>
    </w:p>
    <w:p w14:paraId="2A982212" w14:textId="77777777" w:rsidR="00650C7F" w:rsidRDefault="00650C7F">
      <w:pPr>
        <w:pStyle w:val="a3"/>
        <w:spacing w:before="225"/>
        <w:ind w:left="0"/>
      </w:pPr>
    </w:p>
    <w:p w14:paraId="295FE867" w14:textId="77777777" w:rsidR="00650C7F" w:rsidRDefault="006A4DE3">
      <w:pPr>
        <w:pStyle w:val="a4"/>
        <w:numPr>
          <w:ilvl w:val="0"/>
          <w:numId w:val="1"/>
        </w:numPr>
        <w:tabs>
          <w:tab w:val="left" w:pos="1299"/>
        </w:tabs>
        <w:ind w:left="1299" w:hanging="359"/>
        <w:jc w:val="left"/>
        <w:rPr>
          <w:i/>
          <w:sz w:val="24"/>
        </w:rPr>
      </w:pPr>
      <w:r>
        <w:rPr>
          <w:i/>
          <w:sz w:val="24"/>
        </w:rPr>
        <w:t>Порядок</w:t>
      </w:r>
      <w:r>
        <w:rPr>
          <w:i/>
          <w:spacing w:val="-15"/>
          <w:sz w:val="24"/>
        </w:rPr>
        <w:t xml:space="preserve"> </w:t>
      </w:r>
      <w:r>
        <w:rPr>
          <w:i/>
          <w:sz w:val="24"/>
        </w:rPr>
        <w:t>применения</w:t>
      </w:r>
      <w:r>
        <w:rPr>
          <w:i/>
          <w:spacing w:val="-8"/>
          <w:sz w:val="24"/>
        </w:rPr>
        <w:t xml:space="preserve"> </w:t>
      </w:r>
      <w:r>
        <w:rPr>
          <w:i/>
          <w:spacing w:val="-2"/>
          <w:sz w:val="24"/>
        </w:rPr>
        <w:t>поощрений</w:t>
      </w:r>
    </w:p>
    <w:p w14:paraId="5F63856B" w14:textId="77777777" w:rsidR="00650C7F" w:rsidRDefault="00650C7F">
      <w:pPr>
        <w:pStyle w:val="a3"/>
        <w:spacing w:before="3"/>
        <w:ind w:left="0"/>
        <w:rPr>
          <w:i/>
        </w:rPr>
      </w:pPr>
    </w:p>
    <w:p w14:paraId="08023716" w14:textId="77777777" w:rsidR="00650C7F" w:rsidRDefault="006A4DE3">
      <w:pPr>
        <w:pStyle w:val="a4"/>
        <w:numPr>
          <w:ilvl w:val="1"/>
          <w:numId w:val="1"/>
        </w:numPr>
        <w:tabs>
          <w:tab w:val="left" w:pos="1423"/>
        </w:tabs>
        <w:ind w:right="887" w:firstLine="600"/>
        <w:jc w:val="both"/>
        <w:rPr>
          <w:sz w:val="24"/>
        </w:rPr>
      </w:pPr>
      <w:r>
        <w:rPr>
          <w:sz w:val="24"/>
        </w:rPr>
        <w:t>Обучающиеся</w:t>
      </w:r>
      <w:r>
        <w:rPr>
          <w:spacing w:val="-4"/>
          <w:sz w:val="24"/>
        </w:rPr>
        <w:t xml:space="preserve"> </w:t>
      </w:r>
      <w:r>
        <w:rPr>
          <w:sz w:val="24"/>
        </w:rPr>
        <w:t>Школы поощряются за</w:t>
      </w:r>
      <w:r>
        <w:rPr>
          <w:spacing w:val="-13"/>
          <w:sz w:val="24"/>
        </w:rPr>
        <w:t xml:space="preserve"> </w:t>
      </w:r>
      <w:r>
        <w:rPr>
          <w:sz w:val="24"/>
        </w:rPr>
        <w:t>успехи в</w:t>
      </w:r>
      <w:r>
        <w:rPr>
          <w:spacing w:val="-12"/>
          <w:sz w:val="24"/>
        </w:rPr>
        <w:t xml:space="preserve"> </w:t>
      </w:r>
      <w:r>
        <w:rPr>
          <w:sz w:val="24"/>
        </w:rPr>
        <w:t>учебной,</w:t>
      </w:r>
      <w:r>
        <w:rPr>
          <w:spacing w:val="-5"/>
          <w:sz w:val="24"/>
        </w:rPr>
        <w:t xml:space="preserve"> </w:t>
      </w:r>
      <w:r>
        <w:rPr>
          <w:sz w:val="24"/>
        </w:rPr>
        <w:t>физкультурной, спортивной, общественной, научной деятельности; участие и победу в интеллектуальных, творческих конкурсах, олимпиадах и спортивных состязаниях; общественно-полезную деятельность и добровольный труд на благо Школы; благородные поступки.</w:t>
      </w:r>
    </w:p>
    <w:p w14:paraId="5807F8F8" w14:textId="77777777" w:rsidR="00650C7F" w:rsidRDefault="006A4DE3">
      <w:pPr>
        <w:pStyle w:val="a4"/>
        <w:numPr>
          <w:ilvl w:val="1"/>
          <w:numId w:val="1"/>
        </w:numPr>
        <w:tabs>
          <w:tab w:val="left" w:pos="1245"/>
        </w:tabs>
        <w:spacing w:line="271" w:lineRule="exact"/>
        <w:ind w:left="1245"/>
        <w:jc w:val="both"/>
        <w:rPr>
          <w:sz w:val="24"/>
        </w:rPr>
      </w:pPr>
      <w:r>
        <w:rPr>
          <w:sz w:val="24"/>
        </w:rPr>
        <w:t>Применение</w:t>
      </w:r>
      <w:r>
        <w:rPr>
          <w:spacing w:val="-23"/>
          <w:sz w:val="24"/>
        </w:rPr>
        <w:t xml:space="preserve"> </w:t>
      </w:r>
      <w:r>
        <w:rPr>
          <w:sz w:val="24"/>
        </w:rPr>
        <w:t>мер</w:t>
      </w:r>
      <w:r>
        <w:rPr>
          <w:spacing w:val="-1"/>
          <w:sz w:val="24"/>
        </w:rPr>
        <w:t xml:space="preserve"> </w:t>
      </w:r>
      <w:r>
        <w:rPr>
          <w:sz w:val="24"/>
        </w:rPr>
        <w:t>поощрения</w:t>
      </w:r>
      <w:r>
        <w:rPr>
          <w:spacing w:val="-14"/>
          <w:sz w:val="24"/>
        </w:rPr>
        <w:t xml:space="preserve"> </w:t>
      </w:r>
      <w:r>
        <w:rPr>
          <w:sz w:val="24"/>
        </w:rPr>
        <w:t>осуществляется</w:t>
      </w:r>
      <w:r>
        <w:rPr>
          <w:spacing w:val="26"/>
          <w:sz w:val="24"/>
        </w:rPr>
        <w:t xml:space="preserve"> </w:t>
      </w:r>
      <w:r>
        <w:rPr>
          <w:sz w:val="24"/>
        </w:rPr>
        <w:t>по</w:t>
      </w:r>
      <w:r>
        <w:rPr>
          <w:spacing w:val="-9"/>
          <w:sz w:val="24"/>
        </w:rPr>
        <w:t xml:space="preserve"> </w:t>
      </w:r>
      <w:r>
        <w:rPr>
          <w:sz w:val="24"/>
        </w:rPr>
        <w:t>решению</w:t>
      </w:r>
      <w:r>
        <w:rPr>
          <w:spacing w:val="6"/>
          <w:sz w:val="24"/>
        </w:rPr>
        <w:t xml:space="preserve"> </w:t>
      </w:r>
      <w:r>
        <w:rPr>
          <w:sz w:val="24"/>
        </w:rPr>
        <w:t>органов управления</w:t>
      </w:r>
      <w:r>
        <w:rPr>
          <w:spacing w:val="-14"/>
          <w:sz w:val="24"/>
        </w:rPr>
        <w:t xml:space="preserve"> </w:t>
      </w:r>
      <w:r>
        <w:rPr>
          <w:spacing w:val="-2"/>
          <w:sz w:val="24"/>
        </w:rPr>
        <w:t>Школой.</w:t>
      </w:r>
    </w:p>
    <w:p w14:paraId="44E721DA" w14:textId="77777777" w:rsidR="00650C7F" w:rsidRDefault="006A4DE3">
      <w:pPr>
        <w:pStyle w:val="a4"/>
        <w:numPr>
          <w:ilvl w:val="1"/>
          <w:numId w:val="1"/>
        </w:numPr>
        <w:tabs>
          <w:tab w:val="left" w:pos="1259"/>
        </w:tabs>
        <w:spacing w:before="5" w:line="274" w:lineRule="exact"/>
        <w:ind w:left="1259"/>
        <w:jc w:val="both"/>
        <w:rPr>
          <w:sz w:val="24"/>
        </w:rPr>
      </w:pPr>
      <w:r>
        <w:rPr>
          <w:sz w:val="24"/>
        </w:rPr>
        <w:t>К</w:t>
      </w:r>
      <w:r>
        <w:rPr>
          <w:spacing w:val="-13"/>
          <w:sz w:val="24"/>
        </w:rPr>
        <w:t xml:space="preserve"> </w:t>
      </w:r>
      <w:r>
        <w:rPr>
          <w:sz w:val="24"/>
        </w:rPr>
        <w:t>обучающимся</w:t>
      </w:r>
      <w:r>
        <w:rPr>
          <w:spacing w:val="1"/>
          <w:sz w:val="24"/>
        </w:rPr>
        <w:t xml:space="preserve"> </w:t>
      </w:r>
      <w:r>
        <w:rPr>
          <w:sz w:val="24"/>
        </w:rPr>
        <w:t>Школы</w:t>
      </w:r>
      <w:r>
        <w:rPr>
          <w:spacing w:val="16"/>
          <w:sz w:val="24"/>
        </w:rPr>
        <w:t xml:space="preserve"> </w:t>
      </w:r>
      <w:r>
        <w:rPr>
          <w:sz w:val="24"/>
        </w:rPr>
        <w:t>могут</w:t>
      </w:r>
      <w:r>
        <w:rPr>
          <w:spacing w:val="2"/>
          <w:sz w:val="24"/>
        </w:rPr>
        <w:t xml:space="preserve"> </w:t>
      </w:r>
      <w:r>
        <w:rPr>
          <w:sz w:val="24"/>
        </w:rPr>
        <w:t>быть</w:t>
      </w:r>
      <w:r>
        <w:rPr>
          <w:spacing w:val="-11"/>
          <w:sz w:val="24"/>
        </w:rPr>
        <w:t xml:space="preserve"> </w:t>
      </w:r>
      <w:r>
        <w:rPr>
          <w:sz w:val="24"/>
        </w:rPr>
        <w:t>применены</w:t>
      </w:r>
      <w:r>
        <w:rPr>
          <w:spacing w:val="-12"/>
          <w:sz w:val="24"/>
        </w:rPr>
        <w:t xml:space="preserve"> </w:t>
      </w:r>
      <w:r>
        <w:rPr>
          <w:sz w:val="24"/>
        </w:rPr>
        <w:t>следующие виды</w:t>
      </w:r>
      <w:r>
        <w:rPr>
          <w:spacing w:val="-12"/>
          <w:sz w:val="24"/>
        </w:rPr>
        <w:t xml:space="preserve"> </w:t>
      </w:r>
      <w:r>
        <w:rPr>
          <w:spacing w:val="-2"/>
          <w:sz w:val="24"/>
        </w:rPr>
        <w:t>поощрений:</w:t>
      </w:r>
    </w:p>
    <w:p w14:paraId="720A8747" w14:textId="77777777" w:rsidR="00650C7F" w:rsidRDefault="006A4DE3">
      <w:pPr>
        <w:pStyle w:val="a4"/>
        <w:numPr>
          <w:ilvl w:val="2"/>
          <w:numId w:val="1"/>
        </w:numPr>
        <w:tabs>
          <w:tab w:val="left" w:pos="1139"/>
        </w:tabs>
        <w:spacing w:line="274" w:lineRule="exact"/>
        <w:ind w:left="1139"/>
        <w:jc w:val="both"/>
        <w:rPr>
          <w:sz w:val="24"/>
        </w:rPr>
      </w:pPr>
      <w:r>
        <w:rPr>
          <w:sz w:val="24"/>
        </w:rPr>
        <w:t>объявление</w:t>
      </w:r>
      <w:r>
        <w:rPr>
          <w:spacing w:val="-2"/>
          <w:sz w:val="24"/>
        </w:rPr>
        <w:t xml:space="preserve"> благодарности.</w:t>
      </w:r>
    </w:p>
    <w:p w14:paraId="18F49BE4" w14:textId="77777777" w:rsidR="00650C7F" w:rsidRDefault="006A4DE3">
      <w:pPr>
        <w:pStyle w:val="a4"/>
        <w:numPr>
          <w:ilvl w:val="2"/>
          <w:numId w:val="1"/>
        </w:numPr>
        <w:tabs>
          <w:tab w:val="left" w:pos="2044"/>
        </w:tabs>
        <w:spacing w:before="7" w:line="274" w:lineRule="exact"/>
        <w:ind w:left="2044" w:hanging="756"/>
        <w:jc w:val="left"/>
        <w:rPr>
          <w:sz w:val="24"/>
        </w:rPr>
      </w:pPr>
      <w:r>
        <w:rPr>
          <w:sz w:val="24"/>
        </w:rPr>
        <w:t>награждение</w:t>
      </w:r>
      <w:r>
        <w:rPr>
          <w:spacing w:val="16"/>
          <w:sz w:val="24"/>
        </w:rPr>
        <w:t xml:space="preserve"> </w:t>
      </w:r>
      <w:r>
        <w:rPr>
          <w:sz w:val="24"/>
        </w:rPr>
        <w:t>Почетной</w:t>
      </w:r>
      <w:r>
        <w:rPr>
          <w:spacing w:val="18"/>
          <w:sz w:val="24"/>
        </w:rPr>
        <w:t xml:space="preserve"> </w:t>
      </w:r>
      <w:r>
        <w:rPr>
          <w:sz w:val="24"/>
        </w:rPr>
        <w:t>грамотой,</w:t>
      </w:r>
      <w:r>
        <w:rPr>
          <w:spacing w:val="17"/>
          <w:sz w:val="24"/>
        </w:rPr>
        <w:t xml:space="preserve"> </w:t>
      </w:r>
      <w:r>
        <w:rPr>
          <w:sz w:val="24"/>
        </w:rPr>
        <w:t>благодарственным</w:t>
      </w:r>
      <w:r>
        <w:rPr>
          <w:spacing w:val="15"/>
          <w:sz w:val="24"/>
        </w:rPr>
        <w:t xml:space="preserve"> </w:t>
      </w:r>
      <w:r>
        <w:rPr>
          <w:spacing w:val="-2"/>
          <w:sz w:val="24"/>
        </w:rPr>
        <w:t>письмом.</w:t>
      </w:r>
    </w:p>
    <w:p w14:paraId="7B0D3F49" w14:textId="77777777" w:rsidR="00650C7F" w:rsidRDefault="006A4DE3">
      <w:pPr>
        <w:pStyle w:val="a4"/>
        <w:numPr>
          <w:ilvl w:val="2"/>
          <w:numId w:val="1"/>
        </w:numPr>
        <w:tabs>
          <w:tab w:val="left" w:pos="2008"/>
        </w:tabs>
        <w:spacing w:line="274" w:lineRule="exact"/>
        <w:ind w:left="2008"/>
        <w:jc w:val="left"/>
        <w:rPr>
          <w:sz w:val="24"/>
        </w:rPr>
      </w:pPr>
      <w:r>
        <w:rPr>
          <w:sz w:val="24"/>
        </w:rPr>
        <w:t>награждение</w:t>
      </w:r>
      <w:r>
        <w:rPr>
          <w:spacing w:val="-1"/>
          <w:sz w:val="24"/>
        </w:rPr>
        <w:t xml:space="preserve"> </w:t>
      </w:r>
      <w:r>
        <w:rPr>
          <w:sz w:val="24"/>
        </w:rPr>
        <w:t>ценным</w:t>
      </w:r>
      <w:r>
        <w:rPr>
          <w:spacing w:val="-1"/>
          <w:sz w:val="24"/>
        </w:rPr>
        <w:t xml:space="preserve"> </w:t>
      </w:r>
      <w:r>
        <w:rPr>
          <w:spacing w:val="-2"/>
          <w:sz w:val="24"/>
        </w:rPr>
        <w:t>подарком.</w:t>
      </w:r>
    </w:p>
    <w:p w14:paraId="62D4FB06" w14:textId="77777777" w:rsidR="00650C7F" w:rsidRDefault="006A4DE3">
      <w:pPr>
        <w:pStyle w:val="a4"/>
        <w:numPr>
          <w:ilvl w:val="2"/>
          <w:numId w:val="1"/>
        </w:numPr>
        <w:tabs>
          <w:tab w:val="left" w:pos="1939"/>
        </w:tabs>
        <w:spacing w:line="235" w:lineRule="auto"/>
        <w:ind w:left="583" w:right="640" w:firstLine="705"/>
        <w:jc w:val="left"/>
      </w:pPr>
      <w:r>
        <w:rPr>
          <w:sz w:val="24"/>
        </w:rPr>
        <w:t xml:space="preserve">представление обучающегося к награждению премией Главы района, Губернатора </w:t>
      </w:r>
      <w:r>
        <w:rPr>
          <w:spacing w:val="-2"/>
          <w:sz w:val="24"/>
        </w:rPr>
        <w:t>области.</w:t>
      </w:r>
    </w:p>
    <w:p w14:paraId="1FAEFE88" w14:textId="77777777" w:rsidR="00650C7F" w:rsidRDefault="006A4DE3">
      <w:pPr>
        <w:pStyle w:val="a4"/>
        <w:numPr>
          <w:ilvl w:val="2"/>
          <w:numId w:val="1"/>
        </w:numPr>
        <w:tabs>
          <w:tab w:val="left" w:pos="1939"/>
        </w:tabs>
        <w:spacing w:before="14" w:line="235" w:lineRule="auto"/>
        <w:ind w:left="583" w:right="641" w:firstLine="705"/>
        <w:jc w:val="left"/>
      </w:pPr>
      <w:r>
        <w:rPr>
          <w:sz w:val="24"/>
        </w:rPr>
        <w:t>награждение</w:t>
      </w:r>
      <w:r>
        <w:rPr>
          <w:spacing w:val="40"/>
          <w:sz w:val="24"/>
        </w:rPr>
        <w:t xml:space="preserve"> </w:t>
      </w:r>
      <w:r>
        <w:rPr>
          <w:sz w:val="24"/>
        </w:rPr>
        <w:t>похвальной</w:t>
      </w:r>
      <w:r>
        <w:rPr>
          <w:spacing w:val="80"/>
          <w:sz w:val="24"/>
        </w:rPr>
        <w:t xml:space="preserve"> </w:t>
      </w:r>
      <w:r>
        <w:rPr>
          <w:sz w:val="24"/>
        </w:rPr>
        <w:t>грамотой</w:t>
      </w:r>
      <w:r>
        <w:rPr>
          <w:spacing w:val="80"/>
          <w:sz w:val="24"/>
        </w:rPr>
        <w:t xml:space="preserve"> </w:t>
      </w:r>
      <w:r>
        <w:rPr>
          <w:sz w:val="24"/>
        </w:rPr>
        <w:t>«За</w:t>
      </w:r>
      <w:r>
        <w:rPr>
          <w:spacing w:val="40"/>
          <w:sz w:val="24"/>
        </w:rPr>
        <w:t xml:space="preserve"> </w:t>
      </w:r>
      <w:r>
        <w:rPr>
          <w:sz w:val="24"/>
        </w:rPr>
        <w:t>особые</w:t>
      </w:r>
      <w:r>
        <w:rPr>
          <w:spacing w:val="40"/>
          <w:sz w:val="24"/>
        </w:rPr>
        <w:t xml:space="preserve"> </w:t>
      </w:r>
      <w:r>
        <w:rPr>
          <w:sz w:val="24"/>
        </w:rPr>
        <w:t>успехи</w:t>
      </w:r>
      <w:r>
        <w:rPr>
          <w:spacing w:val="40"/>
          <w:sz w:val="24"/>
        </w:rPr>
        <w:t xml:space="preserve"> </w:t>
      </w:r>
      <w:r>
        <w:rPr>
          <w:sz w:val="24"/>
        </w:rPr>
        <w:t>в</w:t>
      </w:r>
      <w:r>
        <w:rPr>
          <w:spacing w:val="40"/>
          <w:sz w:val="24"/>
        </w:rPr>
        <w:t xml:space="preserve"> </w:t>
      </w:r>
      <w:r>
        <w:rPr>
          <w:sz w:val="24"/>
        </w:rPr>
        <w:t>изучении</w:t>
      </w:r>
      <w:r>
        <w:rPr>
          <w:spacing w:val="40"/>
          <w:sz w:val="24"/>
        </w:rPr>
        <w:t xml:space="preserve"> </w:t>
      </w:r>
      <w:r>
        <w:rPr>
          <w:sz w:val="24"/>
        </w:rPr>
        <w:t>отдельных</w:t>
      </w:r>
      <w:r>
        <w:rPr>
          <w:spacing w:val="40"/>
          <w:sz w:val="24"/>
        </w:rPr>
        <w:t xml:space="preserve"> </w:t>
      </w:r>
      <w:r>
        <w:rPr>
          <w:sz w:val="24"/>
        </w:rPr>
        <w:t>предметов» и похвальным листом «За отличные успехи</w:t>
      </w:r>
      <w:r>
        <w:rPr>
          <w:spacing w:val="40"/>
          <w:sz w:val="24"/>
        </w:rPr>
        <w:t xml:space="preserve"> </w:t>
      </w:r>
      <w:r>
        <w:rPr>
          <w:sz w:val="24"/>
        </w:rPr>
        <w:t>в учении».</w:t>
      </w:r>
    </w:p>
    <w:p w14:paraId="176769B8" w14:textId="77777777" w:rsidR="00650C7F" w:rsidRDefault="006A4DE3">
      <w:pPr>
        <w:pStyle w:val="a4"/>
        <w:numPr>
          <w:ilvl w:val="2"/>
          <w:numId w:val="1"/>
        </w:numPr>
        <w:tabs>
          <w:tab w:val="left" w:pos="1939"/>
          <w:tab w:val="left" w:pos="3719"/>
          <w:tab w:val="left" w:pos="4063"/>
          <w:tab w:val="left" w:pos="5699"/>
          <w:tab w:val="left" w:pos="6823"/>
          <w:tab w:val="left" w:pos="7394"/>
          <w:tab w:val="left" w:pos="8368"/>
          <w:tab w:val="left" w:pos="9299"/>
          <w:tab w:val="left" w:pos="9659"/>
        </w:tabs>
        <w:spacing w:before="9" w:line="274" w:lineRule="exact"/>
        <w:ind w:left="1939" w:hanging="648"/>
        <w:jc w:val="left"/>
      </w:pPr>
      <w:r>
        <w:rPr>
          <w:spacing w:val="-2"/>
          <w:sz w:val="24"/>
        </w:rPr>
        <w:t>представление</w:t>
      </w:r>
      <w:r>
        <w:rPr>
          <w:sz w:val="24"/>
        </w:rPr>
        <w:tab/>
      </w:r>
      <w:r>
        <w:rPr>
          <w:spacing w:val="-10"/>
          <w:sz w:val="24"/>
        </w:rPr>
        <w:t>к</w:t>
      </w:r>
      <w:r>
        <w:rPr>
          <w:sz w:val="24"/>
        </w:rPr>
        <w:tab/>
      </w:r>
      <w:r>
        <w:rPr>
          <w:spacing w:val="-2"/>
          <w:sz w:val="24"/>
        </w:rPr>
        <w:t>награждению</w:t>
      </w:r>
      <w:r>
        <w:rPr>
          <w:sz w:val="24"/>
        </w:rPr>
        <w:tab/>
      </w:r>
      <w:r>
        <w:rPr>
          <w:spacing w:val="-2"/>
          <w:sz w:val="24"/>
        </w:rPr>
        <w:t>медалью</w:t>
      </w:r>
      <w:r>
        <w:rPr>
          <w:sz w:val="24"/>
        </w:rPr>
        <w:tab/>
      </w:r>
      <w:r>
        <w:rPr>
          <w:spacing w:val="-5"/>
          <w:sz w:val="24"/>
        </w:rPr>
        <w:t>«За</w:t>
      </w:r>
      <w:r>
        <w:rPr>
          <w:sz w:val="24"/>
        </w:rPr>
        <w:tab/>
      </w:r>
      <w:r>
        <w:rPr>
          <w:spacing w:val="-2"/>
          <w:sz w:val="24"/>
        </w:rPr>
        <w:t>особые</w:t>
      </w:r>
      <w:r>
        <w:rPr>
          <w:sz w:val="24"/>
        </w:rPr>
        <w:tab/>
      </w:r>
      <w:r>
        <w:rPr>
          <w:spacing w:val="-2"/>
          <w:sz w:val="24"/>
        </w:rPr>
        <w:t>успехи</w:t>
      </w:r>
      <w:r>
        <w:rPr>
          <w:sz w:val="24"/>
        </w:rPr>
        <w:tab/>
      </w:r>
      <w:r>
        <w:rPr>
          <w:spacing w:val="-10"/>
          <w:sz w:val="24"/>
        </w:rPr>
        <w:t>в</w:t>
      </w:r>
      <w:r>
        <w:rPr>
          <w:sz w:val="24"/>
        </w:rPr>
        <w:tab/>
      </w:r>
      <w:r>
        <w:rPr>
          <w:spacing w:val="-2"/>
          <w:sz w:val="24"/>
        </w:rPr>
        <w:t>учении»</w:t>
      </w:r>
    </w:p>
    <w:p w14:paraId="754F882A" w14:textId="77777777" w:rsidR="00650C7F" w:rsidRDefault="006A4DE3">
      <w:pPr>
        <w:pStyle w:val="a4"/>
        <w:numPr>
          <w:ilvl w:val="2"/>
          <w:numId w:val="1"/>
        </w:numPr>
        <w:tabs>
          <w:tab w:val="left" w:pos="2011"/>
        </w:tabs>
        <w:spacing w:line="249" w:lineRule="auto"/>
        <w:ind w:left="583" w:right="796" w:firstLine="708"/>
        <w:jc w:val="left"/>
        <w:rPr>
          <w:sz w:val="24"/>
        </w:rPr>
      </w:pPr>
      <w:r>
        <w:rPr>
          <w:sz w:val="24"/>
        </w:rPr>
        <w:t>награждение</w:t>
      </w:r>
      <w:r>
        <w:rPr>
          <w:spacing w:val="31"/>
          <w:sz w:val="24"/>
        </w:rPr>
        <w:t xml:space="preserve"> </w:t>
      </w:r>
      <w:r>
        <w:rPr>
          <w:sz w:val="24"/>
        </w:rPr>
        <w:t>благодарственным</w:t>
      </w:r>
      <w:r>
        <w:rPr>
          <w:spacing w:val="31"/>
          <w:sz w:val="24"/>
        </w:rPr>
        <w:t xml:space="preserve"> </w:t>
      </w:r>
      <w:r>
        <w:rPr>
          <w:sz w:val="24"/>
        </w:rPr>
        <w:t>письмом</w:t>
      </w:r>
      <w:r>
        <w:rPr>
          <w:spacing w:val="30"/>
          <w:sz w:val="24"/>
        </w:rPr>
        <w:t xml:space="preserve"> </w:t>
      </w:r>
      <w:r>
        <w:rPr>
          <w:sz w:val="24"/>
        </w:rPr>
        <w:t>родителей</w:t>
      </w:r>
      <w:r>
        <w:rPr>
          <w:spacing w:val="-5"/>
          <w:sz w:val="24"/>
        </w:rPr>
        <w:t xml:space="preserve"> </w:t>
      </w:r>
      <w:r>
        <w:rPr>
          <w:sz w:val="24"/>
        </w:rPr>
        <w:t>(законных</w:t>
      </w:r>
      <w:r>
        <w:rPr>
          <w:spacing w:val="-4"/>
          <w:sz w:val="24"/>
        </w:rPr>
        <w:t xml:space="preserve"> </w:t>
      </w:r>
      <w:r>
        <w:rPr>
          <w:sz w:val="24"/>
        </w:rPr>
        <w:t xml:space="preserve">представителей) </w:t>
      </w:r>
      <w:r>
        <w:rPr>
          <w:spacing w:val="-2"/>
          <w:sz w:val="24"/>
        </w:rPr>
        <w:t>учащихся.</w:t>
      </w:r>
    </w:p>
    <w:p w14:paraId="0727A8AD" w14:textId="77777777" w:rsidR="00650C7F" w:rsidRDefault="006A4DE3">
      <w:pPr>
        <w:pStyle w:val="a4"/>
        <w:numPr>
          <w:ilvl w:val="1"/>
          <w:numId w:val="1"/>
        </w:numPr>
        <w:tabs>
          <w:tab w:val="left" w:pos="1905"/>
        </w:tabs>
        <w:spacing w:line="259" w:lineRule="exact"/>
        <w:ind w:left="1905" w:hanging="480"/>
        <w:jc w:val="left"/>
        <w:rPr>
          <w:sz w:val="24"/>
          <w:u w:val="single"/>
        </w:rPr>
      </w:pPr>
      <w:r>
        <w:rPr>
          <w:spacing w:val="-2"/>
          <w:sz w:val="24"/>
          <w:u w:val="single"/>
        </w:rPr>
        <w:t xml:space="preserve"> </w:t>
      </w:r>
      <w:r>
        <w:rPr>
          <w:sz w:val="24"/>
          <w:u w:val="single"/>
        </w:rPr>
        <w:t>​Процедура</w:t>
      </w:r>
      <w:r>
        <w:rPr>
          <w:spacing w:val="11"/>
          <w:sz w:val="24"/>
          <w:u w:val="single"/>
        </w:rPr>
        <w:t xml:space="preserve"> </w:t>
      </w:r>
      <w:r>
        <w:rPr>
          <w:sz w:val="24"/>
          <w:u w:val="single"/>
        </w:rPr>
        <w:t>применения</w:t>
      </w:r>
      <w:r>
        <w:rPr>
          <w:spacing w:val="-22"/>
          <w:sz w:val="24"/>
          <w:u w:val="single"/>
        </w:rPr>
        <w:t xml:space="preserve"> </w:t>
      </w:r>
      <w:r>
        <w:rPr>
          <w:spacing w:val="-2"/>
          <w:sz w:val="24"/>
          <w:u w:val="single"/>
        </w:rPr>
        <w:t>поощрений:</w:t>
      </w:r>
    </w:p>
    <w:p w14:paraId="177E9A3D" w14:textId="77777777" w:rsidR="00650C7F" w:rsidRDefault="006A4DE3">
      <w:pPr>
        <w:pStyle w:val="a4"/>
        <w:numPr>
          <w:ilvl w:val="0"/>
          <w:numId w:val="8"/>
        </w:numPr>
        <w:tabs>
          <w:tab w:val="left" w:pos="2021"/>
        </w:tabs>
        <w:ind w:right="635" w:firstLine="660"/>
        <w:rPr>
          <w:sz w:val="24"/>
        </w:rPr>
      </w:pPr>
      <w:r>
        <w:rPr>
          <w:sz w:val="24"/>
        </w:rPr>
        <w:t>объявление благодарности обучающемуся, награждение благодарственным письмом родителей (законных представителей) обучающегося могут применять все педагогические работники Школы при проявлении обучающимися активности с положительным</w:t>
      </w:r>
      <w:r>
        <w:rPr>
          <w:spacing w:val="-13"/>
          <w:sz w:val="24"/>
        </w:rPr>
        <w:t xml:space="preserve"> </w:t>
      </w:r>
      <w:r>
        <w:rPr>
          <w:sz w:val="24"/>
        </w:rPr>
        <w:t>результатом;</w:t>
      </w:r>
    </w:p>
    <w:p w14:paraId="6EEFE223" w14:textId="77777777" w:rsidR="00650C7F" w:rsidRDefault="006A4DE3">
      <w:pPr>
        <w:pStyle w:val="a4"/>
        <w:numPr>
          <w:ilvl w:val="0"/>
          <w:numId w:val="8"/>
        </w:numPr>
        <w:tabs>
          <w:tab w:val="left" w:pos="2021"/>
        </w:tabs>
        <w:ind w:right="634" w:firstLine="705"/>
        <w:rPr>
          <w:sz w:val="24"/>
        </w:rPr>
      </w:pPr>
      <w:r>
        <w:rPr>
          <w:sz w:val="24"/>
        </w:rPr>
        <w:t>награждение Почетной грамотой или благодарственным письмом может осуществляться администрацией Школы по представлению классного руководителя и (или) учителя-предметника</w:t>
      </w:r>
      <w:r>
        <w:rPr>
          <w:spacing w:val="69"/>
          <w:sz w:val="24"/>
        </w:rPr>
        <w:t xml:space="preserve"> </w:t>
      </w:r>
      <w:r>
        <w:rPr>
          <w:sz w:val="24"/>
        </w:rPr>
        <w:t>за</w:t>
      </w:r>
      <w:r>
        <w:rPr>
          <w:spacing w:val="69"/>
          <w:sz w:val="24"/>
        </w:rPr>
        <w:t xml:space="preserve"> </w:t>
      </w:r>
      <w:r>
        <w:rPr>
          <w:sz w:val="24"/>
        </w:rPr>
        <w:t>особые</w:t>
      </w:r>
      <w:r>
        <w:rPr>
          <w:spacing w:val="74"/>
          <w:sz w:val="24"/>
        </w:rPr>
        <w:t xml:space="preserve"> </w:t>
      </w:r>
      <w:r>
        <w:rPr>
          <w:sz w:val="24"/>
        </w:rPr>
        <w:t>успехи,</w:t>
      </w:r>
      <w:r>
        <w:rPr>
          <w:spacing w:val="70"/>
          <w:sz w:val="24"/>
        </w:rPr>
        <w:t xml:space="preserve"> </w:t>
      </w:r>
      <w:r>
        <w:rPr>
          <w:sz w:val="24"/>
        </w:rPr>
        <w:t>достигнутые</w:t>
      </w:r>
      <w:r>
        <w:rPr>
          <w:spacing w:val="74"/>
          <w:sz w:val="24"/>
        </w:rPr>
        <w:t xml:space="preserve"> </w:t>
      </w:r>
      <w:r>
        <w:rPr>
          <w:sz w:val="24"/>
        </w:rPr>
        <w:t>учащимися</w:t>
      </w:r>
      <w:r>
        <w:rPr>
          <w:spacing w:val="73"/>
          <w:sz w:val="24"/>
        </w:rPr>
        <w:t xml:space="preserve"> </w:t>
      </w:r>
      <w:r>
        <w:rPr>
          <w:sz w:val="24"/>
        </w:rPr>
        <w:t>по</w:t>
      </w:r>
      <w:r>
        <w:rPr>
          <w:spacing w:val="70"/>
          <w:sz w:val="24"/>
        </w:rPr>
        <w:t xml:space="preserve"> </w:t>
      </w:r>
      <w:r>
        <w:rPr>
          <w:sz w:val="24"/>
        </w:rPr>
        <w:t>отдельным</w:t>
      </w:r>
      <w:r>
        <w:rPr>
          <w:spacing w:val="70"/>
          <w:sz w:val="24"/>
        </w:rPr>
        <w:t xml:space="preserve"> </w:t>
      </w:r>
      <w:r>
        <w:rPr>
          <w:sz w:val="24"/>
        </w:rPr>
        <w:t>предметам</w:t>
      </w:r>
    </w:p>
    <w:p w14:paraId="03C3399A" w14:textId="77777777" w:rsidR="00650C7F" w:rsidRDefault="006A4DE3">
      <w:pPr>
        <w:pStyle w:val="a3"/>
        <w:spacing w:before="74" w:line="274" w:lineRule="exact"/>
        <w:jc w:val="both"/>
      </w:pPr>
      <w:r>
        <w:t>учебного</w:t>
      </w:r>
      <w:r>
        <w:rPr>
          <w:spacing w:val="-6"/>
        </w:rPr>
        <w:t xml:space="preserve"> </w:t>
      </w:r>
      <w:r>
        <w:t>плана</w:t>
      </w:r>
      <w:r>
        <w:rPr>
          <w:spacing w:val="-13"/>
        </w:rPr>
        <w:t xml:space="preserve"> </w:t>
      </w:r>
      <w:r>
        <w:t>и</w:t>
      </w:r>
      <w:r>
        <w:rPr>
          <w:spacing w:val="-1"/>
        </w:rPr>
        <w:t xml:space="preserve"> </w:t>
      </w:r>
      <w:r>
        <w:t>(или)</w:t>
      </w:r>
      <w:r>
        <w:rPr>
          <w:spacing w:val="-18"/>
        </w:rPr>
        <w:t xml:space="preserve"> </w:t>
      </w:r>
      <w:r>
        <w:t>во</w:t>
      </w:r>
      <w:r>
        <w:rPr>
          <w:spacing w:val="-1"/>
        </w:rPr>
        <w:t xml:space="preserve"> </w:t>
      </w:r>
      <w:r>
        <w:t>внеурочной</w:t>
      </w:r>
      <w:r>
        <w:rPr>
          <w:spacing w:val="-5"/>
        </w:rPr>
        <w:t xml:space="preserve"> </w:t>
      </w:r>
      <w:r>
        <w:t>деятельности на</w:t>
      </w:r>
      <w:r>
        <w:rPr>
          <w:spacing w:val="-1"/>
        </w:rPr>
        <w:t xml:space="preserve"> </w:t>
      </w:r>
      <w:r>
        <w:t>уровне</w:t>
      </w:r>
      <w:r>
        <w:rPr>
          <w:spacing w:val="-2"/>
        </w:rPr>
        <w:t xml:space="preserve"> </w:t>
      </w:r>
      <w:r>
        <w:t>Школы</w:t>
      </w:r>
      <w:r>
        <w:rPr>
          <w:spacing w:val="-2"/>
        </w:rPr>
        <w:t xml:space="preserve"> </w:t>
      </w:r>
      <w:r>
        <w:t>и (или)</w:t>
      </w:r>
      <w:r>
        <w:rPr>
          <w:spacing w:val="-18"/>
        </w:rPr>
        <w:t xml:space="preserve"> </w:t>
      </w:r>
      <w:r>
        <w:rPr>
          <w:spacing w:val="-2"/>
        </w:rPr>
        <w:t>муниципалитета;</w:t>
      </w:r>
    </w:p>
    <w:p w14:paraId="7385772C" w14:textId="77777777" w:rsidR="00650C7F" w:rsidRDefault="006A4DE3">
      <w:pPr>
        <w:pStyle w:val="a4"/>
        <w:numPr>
          <w:ilvl w:val="0"/>
          <w:numId w:val="8"/>
        </w:numPr>
        <w:tabs>
          <w:tab w:val="left" w:pos="2021"/>
        </w:tabs>
        <w:spacing w:before="2" w:line="235" w:lineRule="auto"/>
        <w:ind w:right="629" w:firstLine="660"/>
        <w:rPr>
          <w:sz w:val="24"/>
        </w:rPr>
      </w:pPr>
      <w:r>
        <w:rPr>
          <w:sz w:val="24"/>
        </w:rPr>
        <w:t>награждение ценным подарком осуществляется из внебюджетных средств по представлению заместителей директора по учебно-воспитательной работе на</w:t>
      </w:r>
      <w:r>
        <w:rPr>
          <w:spacing w:val="40"/>
          <w:sz w:val="24"/>
        </w:rPr>
        <w:t xml:space="preserve"> </w:t>
      </w:r>
      <w:r>
        <w:rPr>
          <w:sz w:val="24"/>
        </w:rPr>
        <w:t>основании</w:t>
      </w:r>
      <w:r>
        <w:rPr>
          <w:spacing w:val="40"/>
          <w:sz w:val="24"/>
        </w:rPr>
        <w:t xml:space="preserve"> </w:t>
      </w:r>
      <w:r>
        <w:rPr>
          <w:sz w:val="24"/>
        </w:rPr>
        <w:t>приказа Школы</w:t>
      </w:r>
      <w:r>
        <w:rPr>
          <w:spacing w:val="40"/>
          <w:sz w:val="24"/>
        </w:rPr>
        <w:t xml:space="preserve"> </w:t>
      </w:r>
      <w:r>
        <w:rPr>
          <w:sz w:val="24"/>
        </w:rPr>
        <w:t>за особые успехи, достигнутые на уровне Школы, муниципалитета,</w:t>
      </w:r>
      <w:r>
        <w:rPr>
          <w:spacing w:val="-3"/>
          <w:sz w:val="24"/>
        </w:rPr>
        <w:t xml:space="preserve"> </w:t>
      </w:r>
      <w:r>
        <w:rPr>
          <w:sz w:val="24"/>
        </w:rPr>
        <w:t>региона.</w:t>
      </w:r>
    </w:p>
    <w:p w14:paraId="6239D5F5" w14:textId="77777777" w:rsidR="00650C7F" w:rsidRDefault="006A4DE3">
      <w:pPr>
        <w:pStyle w:val="a4"/>
        <w:numPr>
          <w:ilvl w:val="0"/>
          <w:numId w:val="8"/>
        </w:numPr>
        <w:tabs>
          <w:tab w:val="left" w:pos="2021"/>
        </w:tabs>
        <w:ind w:right="638" w:firstLine="705"/>
        <w:rPr>
          <w:sz w:val="24"/>
        </w:rPr>
      </w:pPr>
      <w:r>
        <w:rPr>
          <w:sz w:val="24"/>
        </w:rPr>
        <w:t>представление к награждению похвальной грамотой «За особые успехи в изучении отдельных предметов» и похвальным листом «За отличные успехи в учении», медалью «За особые успехи в учении» осуществляется решением Педагогического Совета Школы</w:t>
      </w:r>
      <w:r>
        <w:rPr>
          <w:spacing w:val="40"/>
          <w:sz w:val="24"/>
        </w:rPr>
        <w:t xml:space="preserve"> </w:t>
      </w:r>
      <w:r>
        <w:rPr>
          <w:sz w:val="24"/>
        </w:rPr>
        <w:t>на основании действующего законодательства.</w:t>
      </w:r>
    </w:p>
    <w:p w14:paraId="5FD20553" w14:textId="77777777" w:rsidR="00650C7F" w:rsidRDefault="006A4DE3">
      <w:pPr>
        <w:pStyle w:val="a4"/>
        <w:numPr>
          <w:ilvl w:val="0"/>
          <w:numId w:val="8"/>
        </w:numPr>
        <w:tabs>
          <w:tab w:val="left" w:pos="2021"/>
        </w:tabs>
        <w:spacing w:line="235" w:lineRule="auto"/>
        <w:ind w:left="585" w:right="627" w:firstLine="660"/>
        <w:rPr>
          <w:sz w:val="24"/>
        </w:rPr>
      </w:pPr>
      <w:r>
        <w:rPr>
          <w:sz w:val="24"/>
        </w:rPr>
        <w:t>представление к награждению благодарственным письмом родителей (законных представителей) учащихся</w:t>
      </w:r>
      <w:r>
        <w:rPr>
          <w:spacing w:val="40"/>
          <w:sz w:val="24"/>
        </w:rPr>
        <w:t xml:space="preserve"> </w:t>
      </w:r>
      <w:r>
        <w:rPr>
          <w:sz w:val="24"/>
        </w:rPr>
        <w:t>осуществляется</w:t>
      </w:r>
      <w:r>
        <w:rPr>
          <w:spacing w:val="40"/>
          <w:sz w:val="24"/>
        </w:rPr>
        <w:t xml:space="preserve"> </w:t>
      </w:r>
      <w:r>
        <w:rPr>
          <w:sz w:val="24"/>
        </w:rPr>
        <w:t>на основании решения Совета Школы.</w:t>
      </w:r>
    </w:p>
    <w:p w14:paraId="17231B85" w14:textId="77777777" w:rsidR="00650C7F" w:rsidRDefault="006A4DE3">
      <w:pPr>
        <w:pStyle w:val="a3"/>
        <w:spacing w:before="8" w:line="235" w:lineRule="auto"/>
        <w:ind w:right="648" w:firstLine="705"/>
        <w:jc w:val="both"/>
      </w:pPr>
      <w:r>
        <w:t>1.1.1.</w:t>
      </w:r>
      <w:r>
        <w:rPr>
          <w:spacing w:val="40"/>
        </w:rPr>
        <w:t xml:space="preserve"> </w:t>
      </w:r>
      <w:r>
        <w:t>Поощрения применяются в обстановке широкой гласности, доводятся</w:t>
      </w:r>
      <w:r>
        <w:rPr>
          <w:spacing w:val="-3"/>
        </w:rPr>
        <w:t xml:space="preserve"> </w:t>
      </w:r>
      <w:r>
        <w:t>до сведения обучающихся,</w:t>
      </w:r>
      <w:r>
        <w:rPr>
          <w:spacing w:val="40"/>
        </w:rPr>
        <w:t xml:space="preserve"> </w:t>
      </w:r>
      <w:r>
        <w:t>их родителей (законных представителей)</w:t>
      </w:r>
      <w:r>
        <w:rPr>
          <w:spacing w:val="-1"/>
        </w:rPr>
        <w:t xml:space="preserve"> </w:t>
      </w:r>
      <w:r>
        <w:t>и работников Школы.</w:t>
      </w:r>
    </w:p>
    <w:p w14:paraId="38E3730A" w14:textId="77777777" w:rsidR="00650C7F" w:rsidRDefault="006A4DE3">
      <w:pPr>
        <w:pStyle w:val="a3"/>
        <w:spacing w:before="4" w:line="232" w:lineRule="auto"/>
        <w:ind w:left="585" w:right="638"/>
        <w:jc w:val="both"/>
      </w:pPr>
      <w:r>
        <w:rPr>
          <w:spacing w:val="80"/>
          <w:u w:val="single"/>
        </w:rPr>
        <w:t xml:space="preserve">  </w:t>
      </w:r>
      <w:r>
        <w:rPr>
          <w:u w:val="single"/>
        </w:rPr>
        <w:t>12.</w:t>
      </w:r>
      <w:r>
        <w:rPr>
          <w:spacing w:val="-7"/>
          <w:u w:val="single"/>
        </w:rPr>
        <w:t xml:space="preserve"> </w:t>
      </w:r>
      <w:r>
        <w:rPr>
          <w:u w:val="single"/>
        </w:rPr>
        <w:t>Порядок применения</w:t>
      </w:r>
      <w:r>
        <w:rPr>
          <w:spacing w:val="-7"/>
          <w:u w:val="single"/>
        </w:rPr>
        <w:t xml:space="preserve"> </w:t>
      </w:r>
      <w:r>
        <w:rPr>
          <w:u w:val="single"/>
        </w:rPr>
        <w:t>к обучающимся и снятия с обучающихся мер дисциплинарного</w:t>
      </w:r>
      <w:r>
        <w:t xml:space="preserve"> </w:t>
      </w:r>
      <w:r>
        <w:rPr>
          <w:spacing w:val="-2"/>
          <w:u w:val="single"/>
        </w:rPr>
        <w:t>взыскания</w:t>
      </w:r>
    </w:p>
    <w:p w14:paraId="08C1298B" w14:textId="77777777" w:rsidR="00650C7F" w:rsidRDefault="006A4DE3">
      <w:pPr>
        <w:pStyle w:val="a4"/>
        <w:numPr>
          <w:ilvl w:val="1"/>
          <w:numId w:val="9"/>
        </w:numPr>
        <w:tabs>
          <w:tab w:val="left" w:pos="1723"/>
        </w:tabs>
        <w:spacing w:before="14" w:line="235" w:lineRule="auto"/>
        <w:ind w:right="708" w:firstLine="900"/>
        <w:rPr>
          <w:sz w:val="24"/>
        </w:rPr>
      </w:pPr>
      <w:r>
        <w:rPr>
          <w:sz w:val="24"/>
        </w:rPr>
        <w:t>Дисциплина в Школе поддерживается на основе уважения человеческого достоинства обучающихся,</w:t>
      </w:r>
      <w:r>
        <w:rPr>
          <w:spacing w:val="40"/>
          <w:sz w:val="24"/>
        </w:rPr>
        <w:t xml:space="preserve"> </w:t>
      </w:r>
      <w:r>
        <w:rPr>
          <w:sz w:val="24"/>
        </w:rPr>
        <w:t>педагогических работников.</w:t>
      </w:r>
    </w:p>
    <w:p w14:paraId="756363FA" w14:textId="77777777" w:rsidR="00650C7F" w:rsidRDefault="006A4DE3">
      <w:pPr>
        <w:pStyle w:val="a4"/>
        <w:numPr>
          <w:ilvl w:val="1"/>
          <w:numId w:val="9"/>
        </w:numPr>
        <w:tabs>
          <w:tab w:val="left" w:pos="1723"/>
        </w:tabs>
        <w:spacing w:before="19" w:line="232" w:lineRule="auto"/>
        <w:ind w:right="721" w:firstLine="900"/>
        <w:rPr>
          <w:sz w:val="24"/>
        </w:rPr>
      </w:pPr>
      <w:r>
        <w:rPr>
          <w:sz w:val="24"/>
        </w:rPr>
        <w:t>Применение методов физического и (или) психического насилия по отношению к обучающимся</w:t>
      </w:r>
      <w:r>
        <w:rPr>
          <w:spacing w:val="40"/>
          <w:sz w:val="24"/>
        </w:rPr>
        <w:t xml:space="preserve"> </w:t>
      </w:r>
      <w:r>
        <w:rPr>
          <w:sz w:val="24"/>
        </w:rPr>
        <w:t>не допускается.</w:t>
      </w:r>
    </w:p>
    <w:p w14:paraId="00FF6DA7" w14:textId="77777777" w:rsidR="00650C7F" w:rsidRDefault="006A4DE3">
      <w:pPr>
        <w:pStyle w:val="a4"/>
        <w:numPr>
          <w:ilvl w:val="1"/>
          <w:numId w:val="9"/>
        </w:numPr>
        <w:tabs>
          <w:tab w:val="left" w:pos="1783"/>
        </w:tabs>
        <w:spacing w:before="2" w:line="235" w:lineRule="auto"/>
        <w:ind w:right="1732" w:firstLine="960"/>
        <w:rPr>
          <w:sz w:val="24"/>
        </w:rPr>
      </w:pPr>
      <w:r>
        <w:rPr>
          <w:sz w:val="24"/>
        </w:rPr>
        <w:lastRenderedPageBreak/>
        <w:t>Порядок применения к обучающимся и снятия с обучающихся</w:t>
      </w:r>
      <w:r>
        <w:rPr>
          <w:spacing w:val="40"/>
          <w:sz w:val="24"/>
        </w:rPr>
        <w:t xml:space="preserve"> </w:t>
      </w:r>
      <w:r>
        <w:rPr>
          <w:sz w:val="24"/>
        </w:rPr>
        <w:t>мер дисциплинарного</w:t>
      </w:r>
      <w:r>
        <w:rPr>
          <w:spacing w:val="-15"/>
          <w:sz w:val="24"/>
        </w:rPr>
        <w:t xml:space="preserve"> </w:t>
      </w:r>
      <w:r>
        <w:rPr>
          <w:sz w:val="24"/>
        </w:rPr>
        <w:t>взыскания</w:t>
      </w:r>
      <w:r>
        <w:rPr>
          <w:spacing w:val="-15"/>
          <w:sz w:val="24"/>
        </w:rPr>
        <w:t xml:space="preserve"> </w:t>
      </w:r>
      <w:r>
        <w:rPr>
          <w:sz w:val="24"/>
        </w:rPr>
        <w:t>определяет</w:t>
      </w:r>
      <w:r>
        <w:rPr>
          <w:spacing w:val="17"/>
          <w:sz w:val="24"/>
        </w:rPr>
        <w:t xml:space="preserve"> </w:t>
      </w:r>
      <w:r>
        <w:rPr>
          <w:sz w:val="24"/>
        </w:rPr>
        <w:t>правила</w:t>
      </w:r>
      <w:r>
        <w:rPr>
          <w:spacing w:val="-14"/>
          <w:sz w:val="24"/>
        </w:rPr>
        <w:t xml:space="preserve"> </w:t>
      </w:r>
      <w:r>
        <w:rPr>
          <w:sz w:val="24"/>
        </w:rPr>
        <w:t>применения</w:t>
      </w:r>
      <w:r>
        <w:rPr>
          <w:spacing w:val="-15"/>
          <w:sz w:val="24"/>
        </w:rPr>
        <w:t xml:space="preserve"> </w:t>
      </w:r>
      <w:r>
        <w:rPr>
          <w:sz w:val="24"/>
        </w:rPr>
        <w:t>к</w:t>
      </w:r>
      <w:r>
        <w:rPr>
          <w:spacing w:val="-8"/>
          <w:sz w:val="24"/>
        </w:rPr>
        <w:t xml:space="preserve"> </w:t>
      </w:r>
      <w:r>
        <w:rPr>
          <w:sz w:val="24"/>
        </w:rPr>
        <w:t>обучающимся</w:t>
      </w:r>
      <w:r>
        <w:rPr>
          <w:spacing w:val="40"/>
          <w:sz w:val="24"/>
        </w:rPr>
        <w:t xml:space="preserve"> </w:t>
      </w:r>
      <w:r>
        <w:rPr>
          <w:sz w:val="24"/>
        </w:rPr>
        <w:t>и</w:t>
      </w:r>
      <w:r>
        <w:rPr>
          <w:spacing w:val="-6"/>
          <w:sz w:val="24"/>
        </w:rPr>
        <w:t xml:space="preserve"> </w:t>
      </w:r>
      <w:r>
        <w:rPr>
          <w:sz w:val="24"/>
        </w:rPr>
        <w:t>снятия с обучающихся</w:t>
      </w:r>
      <w:r>
        <w:rPr>
          <w:spacing w:val="40"/>
          <w:sz w:val="24"/>
        </w:rPr>
        <w:t xml:space="preserve"> </w:t>
      </w:r>
      <w:r>
        <w:rPr>
          <w:sz w:val="24"/>
        </w:rPr>
        <w:t>в Школе</w:t>
      </w:r>
      <w:r>
        <w:rPr>
          <w:spacing w:val="40"/>
          <w:sz w:val="24"/>
        </w:rPr>
        <w:t xml:space="preserve"> </w:t>
      </w:r>
      <w:r>
        <w:rPr>
          <w:sz w:val="24"/>
        </w:rPr>
        <w:t>мер дисциплинарного взыскания.</w:t>
      </w:r>
    </w:p>
    <w:p w14:paraId="621E4EA5" w14:textId="77777777" w:rsidR="00650C7F" w:rsidRDefault="006A4DE3">
      <w:pPr>
        <w:pStyle w:val="a3"/>
        <w:tabs>
          <w:tab w:val="left" w:pos="1063"/>
        </w:tabs>
        <w:spacing w:before="10" w:line="275" w:lineRule="exact"/>
        <w:ind w:left="285"/>
        <w:jc w:val="both"/>
      </w:pPr>
      <w:r>
        <w:rPr>
          <w:u w:val="single"/>
        </w:rPr>
        <w:tab/>
        <w:t>12.4.</w:t>
      </w:r>
      <w:r>
        <w:rPr>
          <w:spacing w:val="-2"/>
          <w:u w:val="single"/>
        </w:rPr>
        <w:t xml:space="preserve"> </w:t>
      </w:r>
      <w:r>
        <w:rPr>
          <w:u w:val="single"/>
        </w:rPr>
        <w:t>Меры</w:t>
      </w:r>
      <w:r>
        <w:rPr>
          <w:spacing w:val="5"/>
          <w:u w:val="single"/>
        </w:rPr>
        <w:t xml:space="preserve"> </w:t>
      </w:r>
      <w:r>
        <w:rPr>
          <w:u w:val="single"/>
        </w:rPr>
        <w:t>дисциплинарного</w:t>
      </w:r>
      <w:r>
        <w:rPr>
          <w:spacing w:val="-13"/>
          <w:u w:val="single"/>
        </w:rPr>
        <w:t xml:space="preserve"> </w:t>
      </w:r>
      <w:r>
        <w:rPr>
          <w:u w:val="single"/>
        </w:rPr>
        <w:t>взыскания</w:t>
      </w:r>
      <w:r>
        <w:rPr>
          <w:spacing w:val="-17"/>
          <w:u w:val="single"/>
        </w:rPr>
        <w:t xml:space="preserve"> </w:t>
      </w:r>
      <w:r>
        <w:rPr>
          <w:u w:val="single"/>
        </w:rPr>
        <w:t>не применяются</w:t>
      </w:r>
      <w:r>
        <w:rPr>
          <w:spacing w:val="-4"/>
          <w:u w:val="single"/>
        </w:rPr>
        <w:t xml:space="preserve"> </w:t>
      </w:r>
      <w:r>
        <w:rPr>
          <w:u w:val="single"/>
        </w:rPr>
        <w:t>к</w:t>
      </w:r>
      <w:r>
        <w:rPr>
          <w:spacing w:val="-7"/>
          <w:u w:val="single"/>
        </w:rPr>
        <w:t xml:space="preserve"> </w:t>
      </w:r>
      <w:r>
        <w:rPr>
          <w:spacing w:val="-2"/>
          <w:u w:val="single"/>
        </w:rPr>
        <w:t>обучающимся:</w:t>
      </w:r>
    </w:p>
    <w:p w14:paraId="3FBC0BE0" w14:textId="77777777" w:rsidR="00650C7F" w:rsidRDefault="006A4DE3">
      <w:pPr>
        <w:pStyle w:val="a4"/>
        <w:numPr>
          <w:ilvl w:val="2"/>
          <w:numId w:val="10"/>
        </w:numPr>
        <w:tabs>
          <w:tab w:val="left" w:pos="935"/>
        </w:tabs>
        <w:spacing w:line="275" w:lineRule="exact"/>
        <w:ind w:left="935" w:hanging="650"/>
        <w:jc w:val="both"/>
        <w:rPr>
          <w:sz w:val="24"/>
        </w:rPr>
      </w:pPr>
      <w:r>
        <w:rPr>
          <w:sz w:val="24"/>
        </w:rPr>
        <w:t>по</w:t>
      </w:r>
      <w:r>
        <w:rPr>
          <w:spacing w:val="-19"/>
          <w:sz w:val="24"/>
        </w:rPr>
        <w:t xml:space="preserve"> </w:t>
      </w:r>
      <w:r>
        <w:rPr>
          <w:sz w:val="24"/>
        </w:rPr>
        <w:t>образовательным</w:t>
      </w:r>
      <w:r>
        <w:rPr>
          <w:spacing w:val="-15"/>
          <w:sz w:val="24"/>
        </w:rPr>
        <w:t xml:space="preserve"> </w:t>
      </w:r>
      <w:r>
        <w:rPr>
          <w:sz w:val="24"/>
        </w:rPr>
        <w:t>программам</w:t>
      </w:r>
      <w:r>
        <w:rPr>
          <w:spacing w:val="-12"/>
          <w:sz w:val="24"/>
        </w:rPr>
        <w:t xml:space="preserve"> </w:t>
      </w:r>
      <w:r>
        <w:rPr>
          <w:sz w:val="24"/>
        </w:rPr>
        <w:t>начального</w:t>
      </w:r>
      <w:r>
        <w:rPr>
          <w:spacing w:val="-12"/>
          <w:sz w:val="24"/>
        </w:rPr>
        <w:t xml:space="preserve"> </w:t>
      </w:r>
      <w:r>
        <w:rPr>
          <w:sz w:val="24"/>
        </w:rPr>
        <w:t>общего</w:t>
      </w:r>
      <w:r>
        <w:rPr>
          <w:spacing w:val="14"/>
          <w:sz w:val="24"/>
        </w:rPr>
        <w:t xml:space="preserve"> </w:t>
      </w:r>
      <w:r>
        <w:rPr>
          <w:spacing w:val="-2"/>
          <w:sz w:val="24"/>
        </w:rPr>
        <w:t>образования.</w:t>
      </w:r>
    </w:p>
    <w:p w14:paraId="2C205FF3" w14:textId="77777777" w:rsidR="00650C7F" w:rsidRDefault="006A4DE3">
      <w:pPr>
        <w:pStyle w:val="a4"/>
        <w:numPr>
          <w:ilvl w:val="2"/>
          <w:numId w:val="10"/>
        </w:numPr>
        <w:tabs>
          <w:tab w:val="left" w:pos="1946"/>
        </w:tabs>
        <w:spacing w:before="9" w:line="232" w:lineRule="auto"/>
        <w:ind w:left="583" w:right="644" w:firstLine="705"/>
        <w:jc w:val="both"/>
        <w:rPr>
          <w:sz w:val="24"/>
        </w:rPr>
      </w:pPr>
      <w:r>
        <w:rPr>
          <w:sz w:val="24"/>
        </w:rPr>
        <w:t>с ограниченными возможностями здоровья (с задержкой психического развития и различными формами</w:t>
      </w:r>
      <w:r>
        <w:rPr>
          <w:spacing w:val="40"/>
          <w:sz w:val="24"/>
        </w:rPr>
        <w:t xml:space="preserve"> </w:t>
      </w:r>
      <w:r>
        <w:rPr>
          <w:sz w:val="24"/>
        </w:rPr>
        <w:t>умственной отсталости).</w:t>
      </w:r>
    </w:p>
    <w:p w14:paraId="710DC35E" w14:textId="77777777" w:rsidR="00650C7F" w:rsidRDefault="006A4DE3">
      <w:pPr>
        <w:pStyle w:val="a3"/>
        <w:spacing w:before="14" w:line="235" w:lineRule="auto"/>
        <w:ind w:left="283" w:right="647" w:firstLine="1020"/>
        <w:jc w:val="both"/>
      </w:pPr>
      <w:r>
        <w:t>12.5. Меры дисциплинарного взыскания применяются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w:t>
      </w:r>
      <w:r>
        <w:rPr>
          <w:spacing w:val="40"/>
        </w:rPr>
        <w:t xml:space="preserve"> </w:t>
      </w:r>
      <w:r>
        <w:t>деятельности.</w:t>
      </w:r>
    </w:p>
    <w:p w14:paraId="380CE20A" w14:textId="77777777" w:rsidR="00650C7F" w:rsidRDefault="006A4DE3">
      <w:pPr>
        <w:pStyle w:val="a3"/>
        <w:spacing w:before="3" w:line="247" w:lineRule="auto"/>
        <w:ind w:left="283" w:right="647" w:firstLine="900"/>
        <w:jc w:val="both"/>
      </w:pPr>
      <w:r>
        <w:t>12.6. За</w:t>
      </w:r>
      <w:r>
        <w:rPr>
          <w:spacing w:val="-7"/>
        </w:rPr>
        <w:t xml:space="preserve"> </w:t>
      </w:r>
      <w:r>
        <w:t>нарушение Устава</w:t>
      </w:r>
      <w:r>
        <w:rPr>
          <w:spacing w:val="-4"/>
        </w:rPr>
        <w:t xml:space="preserve"> </w:t>
      </w:r>
      <w:r>
        <w:t>и</w:t>
      </w:r>
      <w:r>
        <w:rPr>
          <w:spacing w:val="-5"/>
        </w:rPr>
        <w:t xml:space="preserve"> </w:t>
      </w:r>
      <w:r>
        <w:t>локальных нормативных</w:t>
      </w:r>
      <w:r>
        <w:rPr>
          <w:spacing w:val="-15"/>
        </w:rPr>
        <w:t xml:space="preserve"> </w:t>
      </w:r>
      <w:r>
        <w:t>актов</w:t>
      </w:r>
      <w:r>
        <w:rPr>
          <w:spacing w:val="40"/>
        </w:rPr>
        <w:t xml:space="preserve"> </w:t>
      </w:r>
      <w:r>
        <w:t>Шолы к обучающемуся</w:t>
      </w:r>
      <w:r>
        <w:rPr>
          <w:spacing w:val="40"/>
        </w:rPr>
        <w:t xml:space="preserve"> </w:t>
      </w:r>
      <w:r>
        <w:t>могу быть применены следующие меры дисциплинарного воздействия: меры воспитательного характера;</w:t>
      </w:r>
      <w:r>
        <w:rPr>
          <w:spacing w:val="40"/>
        </w:rPr>
        <w:t xml:space="preserve"> </w:t>
      </w:r>
      <w:r>
        <w:t>меры дисциплинарного взыскания.</w:t>
      </w:r>
    </w:p>
    <w:p w14:paraId="61485AE5" w14:textId="77777777" w:rsidR="00650C7F" w:rsidRDefault="006A4DE3">
      <w:pPr>
        <w:pStyle w:val="a3"/>
        <w:spacing w:line="247" w:lineRule="auto"/>
        <w:ind w:right="692" w:firstLine="705"/>
        <w:jc w:val="both"/>
      </w:pPr>
      <w:r>
        <w:t>Меры воспитательного характера:</w:t>
      </w:r>
      <w:r>
        <w:rPr>
          <w:spacing w:val="9"/>
        </w:rPr>
        <w:t xml:space="preserve"> </w:t>
      </w:r>
      <w:r>
        <w:rPr>
          <w:noProof/>
          <w:spacing w:val="9"/>
          <w:position w:val="-2"/>
        </w:rPr>
        <w:drawing>
          <wp:inline distT="0" distB="0" distL="0" distR="0" wp14:anchorId="26D22BFC" wp14:editId="67EE36EA">
            <wp:extent cx="56515" cy="59690"/>
            <wp:effectExtent l="0" t="0" r="0" b="0"/>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57148" cy="60282"/>
                    </a:xfrm>
                    <a:prstGeom prst="rect">
                      <a:avLst/>
                    </a:prstGeom>
                  </pic:spPr>
                </pic:pic>
              </a:graphicData>
            </a:graphic>
          </wp:inline>
        </w:drawing>
      </w:r>
      <w:r>
        <w:rPr>
          <w:spacing w:val="9"/>
        </w:rPr>
        <w:t xml:space="preserve"> </w:t>
      </w:r>
      <w:r>
        <w:t xml:space="preserve">устное замечание; </w:t>
      </w:r>
      <w:r>
        <w:rPr>
          <w:noProof/>
          <w:spacing w:val="-29"/>
          <w:position w:val="-2"/>
        </w:rPr>
        <w:drawing>
          <wp:inline distT="0" distB="0" distL="0" distR="0" wp14:anchorId="38BD9D14" wp14:editId="5D3FDB96">
            <wp:extent cx="60960" cy="60960"/>
            <wp:effectExtent l="0" t="0" r="0" b="0"/>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60960" cy="60960"/>
                    </a:xfrm>
                    <a:prstGeom prst="rect">
                      <a:avLst/>
                    </a:prstGeom>
                  </pic:spPr>
                </pic:pic>
              </a:graphicData>
            </a:graphic>
          </wp:inline>
        </w:drawing>
      </w:r>
      <w:r>
        <w:rPr>
          <w:spacing w:val="40"/>
        </w:rPr>
        <w:t xml:space="preserve"> </w:t>
      </w:r>
      <w:r>
        <w:t>сообщение о нарушениях дисциплины законным представителям обучающегося;</w:t>
      </w:r>
      <w:r>
        <w:rPr>
          <w:spacing w:val="40"/>
        </w:rPr>
        <w:t xml:space="preserve"> </w:t>
      </w:r>
      <w:r>
        <w:rPr>
          <w:noProof/>
          <w:spacing w:val="-20"/>
          <w:position w:val="-2"/>
        </w:rPr>
        <w:drawing>
          <wp:inline distT="0" distB="0" distL="0" distR="0" wp14:anchorId="75D7E2BB" wp14:editId="76220695">
            <wp:extent cx="60960" cy="60960"/>
            <wp:effectExtent l="0" t="0" r="0" b="0"/>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60960" cy="60960"/>
                    </a:xfrm>
                    <a:prstGeom prst="rect">
                      <a:avLst/>
                    </a:prstGeom>
                  </pic:spPr>
                </pic:pic>
              </a:graphicData>
            </a:graphic>
          </wp:inline>
        </w:drawing>
      </w:r>
      <w:r>
        <w:rPr>
          <w:spacing w:val="40"/>
        </w:rPr>
        <w:t xml:space="preserve"> </w:t>
      </w:r>
      <w:r>
        <w:t xml:space="preserve">предъявление иска о возмещении </w:t>
      </w:r>
      <w:r>
        <w:rPr>
          <w:position w:val="2"/>
        </w:rPr>
        <w:t>ущерба к законным представителям обучающегося;</w:t>
      </w:r>
      <w:r>
        <w:rPr>
          <w:spacing w:val="40"/>
          <w:position w:val="2"/>
        </w:rPr>
        <w:t xml:space="preserve"> </w:t>
      </w:r>
      <w:r>
        <w:rPr>
          <w:noProof/>
          <w:spacing w:val="10"/>
        </w:rPr>
        <w:drawing>
          <wp:inline distT="0" distB="0" distL="0" distR="0" wp14:anchorId="12637CA4" wp14:editId="0DB15275">
            <wp:extent cx="60325" cy="62865"/>
            <wp:effectExtent l="0" t="0" r="0" b="0"/>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60350" cy="63497"/>
                    </a:xfrm>
                    <a:prstGeom prst="rect">
                      <a:avLst/>
                    </a:prstGeom>
                  </pic:spPr>
                </pic:pic>
              </a:graphicData>
            </a:graphic>
          </wp:inline>
        </w:drawing>
      </w:r>
      <w:r>
        <w:rPr>
          <w:spacing w:val="10"/>
          <w:position w:val="2"/>
        </w:rPr>
        <w:t xml:space="preserve"> </w:t>
      </w:r>
      <w:r>
        <w:rPr>
          <w:position w:val="2"/>
        </w:rPr>
        <w:t>постановка</w:t>
      </w:r>
      <w:r>
        <w:rPr>
          <w:spacing w:val="-2"/>
          <w:position w:val="2"/>
        </w:rPr>
        <w:t xml:space="preserve"> </w:t>
      </w:r>
      <w:r>
        <w:rPr>
          <w:position w:val="2"/>
        </w:rPr>
        <w:t>на</w:t>
      </w:r>
      <w:r>
        <w:rPr>
          <w:spacing w:val="-2"/>
          <w:position w:val="2"/>
        </w:rPr>
        <w:t xml:space="preserve"> </w:t>
      </w:r>
      <w:r>
        <w:rPr>
          <w:position w:val="2"/>
        </w:rPr>
        <w:t>внутренний учёт;</w:t>
      </w:r>
      <w:r>
        <w:rPr>
          <w:spacing w:val="80"/>
          <w:position w:val="2"/>
        </w:rPr>
        <w:t xml:space="preserve"> </w:t>
      </w:r>
      <w:r>
        <w:rPr>
          <w:noProof/>
          <w:spacing w:val="11"/>
        </w:rPr>
        <w:drawing>
          <wp:inline distT="0" distB="0" distL="0" distR="0" wp14:anchorId="66B512CA" wp14:editId="4B9EC9BE">
            <wp:extent cx="59055" cy="59055"/>
            <wp:effectExtent l="0" t="0" r="0" b="0"/>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59689" cy="59686"/>
                    </a:xfrm>
                    <a:prstGeom prst="rect">
                      <a:avLst/>
                    </a:prstGeom>
                  </pic:spPr>
                </pic:pic>
              </a:graphicData>
            </a:graphic>
          </wp:inline>
        </w:drawing>
      </w:r>
      <w:r>
        <w:rPr>
          <w:spacing w:val="11"/>
        </w:rPr>
        <w:t xml:space="preserve"> </w:t>
      </w:r>
      <w:r>
        <w:t>ходатайство о постановке на учёт в комиссии по делам несовершеннолетних.</w:t>
      </w:r>
    </w:p>
    <w:p w14:paraId="2FD3E50D" w14:textId="77777777" w:rsidR="00650C7F" w:rsidRDefault="006A4DE3">
      <w:pPr>
        <w:pStyle w:val="a3"/>
        <w:spacing w:before="12"/>
        <w:ind w:left="1286"/>
        <w:jc w:val="both"/>
      </w:pPr>
      <w:r>
        <w:t>Меры</w:t>
      </w:r>
      <w:r>
        <w:rPr>
          <w:spacing w:val="-1"/>
        </w:rPr>
        <w:t xml:space="preserve"> </w:t>
      </w:r>
      <w:r>
        <w:t>дисциплинарного</w:t>
      </w:r>
      <w:r>
        <w:rPr>
          <w:spacing w:val="-12"/>
        </w:rPr>
        <w:t xml:space="preserve"> </w:t>
      </w:r>
      <w:r>
        <w:t>взыскания:</w:t>
      </w:r>
      <w:r>
        <w:rPr>
          <w:spacing w:val="-19"/>
        </w:rPr>
        <w:t xml:space="preserve"> </w:t>
      </w:r>
      <w:r>
        <w:t>замечание,</w:t>
      </w:r>
      <w:r>
        <w:rPr>
          <w:spacing w:val="5"/>
        </w:rPr>
        <w:t xml:space="preserve"> </w:t>
      </w:r>
      <w:r>
        <w:t>выговор,</w:t>
      </w:r>
      <w:r>
        <w:rPr>
          <w:spacing w:val="-11"/>
        </w:rPr>
        <w:t xml:space="preserve"> </w:t>
      </w:r>
      <w:r>
        <w:t>отчисление</w:t>
      </w:r>
      <w:r>
        <w:rPr>
          <w:spacing w:val="-15"/>
        </w:rPr>
        <w:t xml:space="preserve"> </w:t>
      </w:r>
      <w:r>
        <w:t>из</w:t>
      </w:r>
      <w:r>
        <w:rPr>
          <w:spacing w:val="-15"/>
        </w:rPr>
        <w:t xml:space="preserve"> </w:t>
      </w:r>
      <w:r>
        <w:rPr>
          <w:spacing w:val="-2"/>
        </w:rPr>
        <w:t>школы</w:t>
      </w:r>
    </w:p>
    <w:p w14:paraId="6F06DFBD" w14:textId="77777777" w:rsidR="00650C7F" w:rsidRDefault="006A4DE3">
      <w:pPr>
        <w:pStyle w:val="a3"/>
        <w:spacing w:before="14" w:line="235" w:lineRule="auto"/>
        <w:ind w:left="580" w:right="693" w:firstLine="703"/>
        <w:jc w:val="both"/>
      </w:pPr>
      <w:r>
        <w:t>.12.7.</w:t>
      </w:r>
      <w:r>
        <w:rPr>
          <w:spacing w:val="-3"/>
        </w:rPr>
        <w:t xml:space="preserve"> </w:t>
      </w:r>
      <w:r>
        <w:t>За каждый дисциплинарный</w:t>
      </w:r>
      <w:r>
        <w:rPr>
          <w:spacing w:val="40"/>
        </w:rPr>
        <w:t xml:space="preserve"> </w:t>
      </w:r>
      <w:r>
        <w:t>проступок может быть применена одна мера дисциплинарного</w:t>
      </w:r>
      <w:r>
        <w:rPr>
          <w:spacing w:val="-7"/>
        </w:rPr>
        <w:t xml:space="preserve"> </w:t>
      </w:r>
      <w:r>
        <w:t>взыскания.</w:t>
      </w:r>
    </w:p>
    <w:p w14:paraId="75C24274" w14:textId="77777777" w:rsidR="00650C7F" w:rsidRDefault="006A4DE3">
      <w:pPr>
        <w:pStyle w:val="a4"/>
        <w:numPr>
          <w:ilvl w:val="1"/>
          <w:numId w:val="11"/>
        </w:numPr>
        <w:tabs>
          <w:tab w:val="left" w:pos="1762"/>
        </w:tabs>
        <w:spacing w:before="11" w:line="237" w:lineRule="auto"/>
        <w:ind w:right="636" w:firstLine="705"/>
        <w:rPr>
          <w:sz w:val="24"/>
        </w:rPr>
      </w:pPr>
      <w:r>
        <w:rPr>
          <w:sz w:val="24"/>
        </w:rPr>
        <w:t>При выборе меры дисциплинарного взыскания Школа должна учитывать тяжесть дисциплинарного проступка, причины и обстоятельства, при которых он совершен, предшествующее поведение обучающегося, его психофизическое</w:t>
      </w:r>
      <w:r>
        <w:rPr>
          <w:spacing w:val="-1"/>
          <w:sz w:val="24"/>
        </w:rPr>
        <w:t xml:space="preserve"> </w:t>
      </w:r>
      <w:r>
        <w:rPr>
          <w:sz w:val="24"/>
        </w:rPr>
        <w:t>и эмоциональное</w:t>
      </w:r>
      <w:r>
        <w:rPr>
          <w:spacing w:val="-1"/>
          <w:sz w:val="24"/>
        </w:rPr>
        <w:t xml:space="preserve"> </w:t>
      </w:r>
      <w:r>
        <w:rPr>
          <w:sz w:val="24"/>
        </w:rPr>
        <w:t>состояние, а также мнение Совета обучающихся, Совета родителей (законных представителей) несовершеннолетних обучающихся</w:t>
      </w:r>
      <w:r>
        <w:rPr>
          <w:spacing w:val="40"/>
          <w:sz w:val="24"/>
        </w:rPr>
        <w:t xml:space="preserve"> </w:t>
      </w:r>
      <w:r>
        <w:rPr>
          <w:sz w:val="24"/>
        </w:rPr>
        <w:t>Школы.</w:t>
      </w:r>
    </w:p>
    <w:p w14:paraId="387C5274" w14:textId="77777777" w:rsidR="00650C7F" w:rsidRDefault="006A4DE3">
      <w:pPr>
        <w:pStyle w:val="a4"/>
        <w:numPr>
          <w:ilvl w:val="1"/>
          <w:numId w:val="11"/>
        </w:numPr>
        <w:tabs>
          <w:tab w:val="left" w:pos="1762"/>
        </w:tabs>
        <w:spacing w:line="235" w:lineRule="auto"/>
        <w:ind w:right="639" w:firstLine="705"/>
        <w:rPr>
          <w:sz w:val="24"/>
        </w:rPr>
      </w:pPr>
      <w:r>
        <w:rPr>
          <w:sz w:val="24"/>
        </w:rPr>
        <w:t>Не допускается применение мер дисциплинарного взыскания к обучающимся во время их болезни, каникул.</w:t>
      </w:r>
    </w:p>
    <w:p w14:paraId="1473FECA" w14:textId="77777777" w:rsidR="00650C7F" w:rsidRDefault="006A4DE3">
      <w:pPr>
        <w:pStyle w:val="a4"/>
        <w:numPr>
          <w:ilvl w:val="1"/>
          <w:numId w:val="11"/>
        </w:numPr>
        <w:tabs>
          <w:tab w:val="left" w:pos="1880"/>
        </w:tabs>
        <w:spacing w:before="10" w:line="235" w:lineRule="auto"/>
        <w:ind w:right="632" w:firstLine="705"/>
        <w:rPr>
          <w:sz w:val="24"/>
        </w:rPr>
      </w:pPr>
      <w:r>
        <w:rPr>
          <w:sz w:val="24"/>
        </w:rPr>
        <w:t>До применения меры дисциплинарного взыскания Школа должна затребовать от обучающегося письменное объяснение. Если по истечении трёх учебных дней указанное объяснение учащегося не представлено, то составляется соответствующий акт. 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14:paraId="41024C45" w14:textId="77777777" w:rsidR="00650C7F" w:rsidRDefault="006A4DE3">
      <w:pPr>
        <w:pStyle w:val="a4"/>
        <w:numPr>
          <w:ilvl w:val="1"/>
          <w:numId w:val="11"/>
        </w:numPr>
        <w:tabs>
          <w:tab w:val="left" w:pos="1880"/>
        </w:tabs>
        <w:spacing w:before="76" w:line="237" w:lineRule="auto"/>
        <w:ind w:right="625" w:firstLine="705"/>
        <w:rPr>
          <w:sz w:val="24"/>
        </w:rPr>
      </w:pPr>
      <w:r>
        <w:rPr>
          <w:sz w:val="24"/>
        </w:rPr>
        <w:t>Мера</w:t>
      </w:r>
      <w:r>
        <w:rPr>
          <w:spacing w:val="32"/>
          <w:sz w:val="24"/>
        </w:rPr>
        <w:t xml:space="preserve"> </w:t>
      </w:r>
      <w:r>
        <w:rPr>
          <w:sz w:val="24"/>
        </w:rPr>
        <w:t>дисциплинарного</w:t>
      </w:r>
      <w:r>
        <w:rPr>
          <w:spacing w:val="31"/>
          <w:sz w:val="24"/>
        </w:rPr>
        <w:t xml:space="preserve"> </w:t>
      </w:r>
      <w:r>
        <w:rPr>
          <w:sz w:val="24"/>
        </w:rPr>
        <w:t>взыскания</w:t>
      </w:r>
      <w:r>
        <w:rPr>
          <w:spacing w:val="33"/>
          <w:sz w:val="24"/>
        </w:rPr>
        <w:t xml:space="preserve"> </w:t>
      </w:r>
      <w:r>
        <w:rPr>
          <w:sz w:val="24"/>
        </w:rPr>
        <w:t>применяется</w:t>
      </w:r>
      <w:r>
        <w:rPr>
          <w:spacing w:val="33"/>
          <w:sz w:val="24"/>
        </w:rPr>
        <w:t xml:space="preserve"> </w:t>
      </w:r>
      <w:r>
        <w:rPr>
          <w:sz w:val="24"/>
        </w:rPr>
        <w:t>не</w:t>
      </w:r>
      <w:r>
        <w:rPr>
          <w:spacing w:val="32"/>
          <w:sz w:val="24"/>
        </w:rPr>
        <w:t xml:space="preserve"> </w:t>
      </w:r>
      <w:r>
        <w:rPr>
          <w:sz w:val="24"/>
        </w:rPr>
        <w:t>позднее</w:t>
      </w:r>
      <w:r>
        <w:rPr>
          <w:spacing w:val="32"/>
          <w:sz w:val="24"/>
        </w:rPr>
        <w:t xml:space="preserve"> </w:t>
      </w:r>
      <w:r>
        <w:rPr>
          <w:sz w:val="24"/>
        </w:rPr>
        <w:t>одного</w:t>
      </w:r>
      <w:r>
        <w:rPr>
          <w:spacing w:val="33"/>
          <w:sz w:val="24"/>
        </w:rPr>
        <w:t xml:space="preserve"> </w:t>
      </w:r>
      <w:r>
        <w:rPr>
          <w:sz w:val="24"/>
        </w:rPr>
        <w:t>месяца</w:t>
      </w:r>
      <w:r>
        <w:rPr>
          <w:spacing w:val="32"/>
          <w:sz w:val="24"/>
        </w:rPr>
        <w:t xml:space="preserve"> </w:t>
      </w:r>
      <w:r>
        <w:rPr>
          <w:sz w:val="24"/>
        </w:rPr>
        <w:t>со</w:t>
      </w:r>
      <w:r>
        <w:rPr>
          <w:spacing w:val="33"/>
          <w:sz w:val="24"/>
        </w:rPr>
        <w:t xml:space="preserve"> </w:t>
      </w:r>
      <w:r>
        <w:rPr>
          <w:sz w:val="24"/>
        </w:rPr>
        <w:t>дня обнаружения</w:t>
      </w:r>
      <w:r>
        <w:rPr>
          <w:spacing w:val="80"/>
          <w:sz w:val="24"/>
        </w:rPr>
        <w:t xml:space="preserve"> </w:t>
      </w:r>
      <w:r>
        <w:rPr>
          <w:sz w:val="24"/>
        </w:rPr>
        <w:t>проступка,</w:t>
      </w:r>
      <w:r>
        <w:rPr>
          <w:spacing w:val="80"/>
          <w:sz w:val="24"/>
        </w:rPr>
        <w:t xml:space="preserve"> </w:t>
      </w:r>
      <w:r>
        <w:rPr>
          <w:sz w:val="24"/>
        </w:rPr>
        <w:t>не</w:t>
      </w:r>
      <w:r>
        <w:rPr>
          <w:spacing w:val="80"/>
          <w:sz w:val="24"/>
        </w:rPr>
        <w:t xml:space="preserve"> </w:t>
      </w:r>
      <w:r>
        <w:rPr>
          <w:sz w:val="24"/>
        </w:rPr>
        <w:t>считая</w:t>
      </w:r>
      <w:r>
        <w:rPr>
          <w:spacing w:val="80"/>
          <w:sz w:val="24"/>
        </w:rPr>
        <w:t xml:space="preserve"> </w:t>
      </w:r>
      <w:r>
        <w:rPr>
          <w:sz w:val="24"/>
        </w:rPr>
        <w:t>времени</w:t>
      </w:r>
      <w:r>
        <w:rPr>
          <w:spacing w:val="80"/>
          <w:sz w:val="24"/>
        </w:rPr>
        <w:t xml:space="preserve"> </w:t>
      </w:r>
      <w:r>
        <w:rPr>
          <w:sz w:val="24"/>
        </w:rPr>
        <w:t>отсутствия</w:t>
      </w:r>
      <w:r>
        <w:rPr>
          <w:spacing w:val="80"/>
          <w:sz w:val="24"/>
        </w:rPr>
        <w:t xml:space="preserve"> </w:t>
      </w:r>
      <w:r>
        <w:rPr>
          <w:sz w:val="24"/>
        </w:rPr>
        <w:t>обучающегося</w:t>
      </w:r>
      <w:r>
        <w:rPr>
          <w:spacing w:val="80"/>
          <w:sz w:val="24"/>
        </w:rPr>
        <w:t xml:space="preserve"> </w:t>
      </w:r>
      <w:r>
        <w:rPr>
          <w:sz w:val="24"/>
        </w:rPr>
        <w:t>по</w:t>
      </w:r>
      <w:r>
        <w:rPr>
          <w:spacing w:val="80"/>
          <w:sz w:val="24"/>
        </w:rPr>
        <w:t xml:space="preserve"> </w:t>
      </w:r>
      <w:r>
        <w:rPr>
          <w:sz w:val="24"/>
        </w:rPr>
        <w:t>уважительным причинам,</w:t>
      </w:r>
      <w:r>
        <w:rPr>
          <w:spacing w:val="80"/>
          <w:sz w:val="24"/>
        </w:rPr>
        <w:t xml:space="preserve"> </w:t>
      </w:r>
      <w:r>
        <w:rPr>
          <w:sz w:val="24"/>
        </w:rPr>
        <w:t>а</w:t>
      </w:r>
      <w:r>
        <w:rPr>
          <w:spacing w:val="80"/>
          <w:sz w:val="24"/>
        </w:rPr>
        <w:t xml:space="preserve"> </w:t>
      </w:r>
      <w:r>
        <w:rPr>
          <w:sz w:val="24"/>
        </w:rPr>
        <w:t>также</w:t>
      </w:r>
      <w:r>
        <w:rPr>
          <w:spacing w:val="80"/>
          <w:sz w:val="24"/>
        </w:rPr>
        <w:t xml:space="preserve"> </w:t>
      </w:r>
      <w:r>
        <w:rPr>
          <w:sz w:val="24"/>
        </w:rPr>
        <w:t>времени,</w:t>
      </w:r>
      <w:r>
        <w:rPr>
          <w:spacing w:val="80"/>
          <w:sz w:val="24"/>
        </w:rPr>
        <w:t xml:space="preserve"> </w:t>
      </w:r>
      <w:r>
        <w:rPr>
          <w:sz w:val="24"/>
        </w:rPr>
        <w:t>необходимого</w:t>
      </w:r>
      <w:r>
        <w:rPr>
          <w:spacing w:val="78"/>
          <w:sz w:val="24"/>
        </w:rPr>
        <w:t xml:space="preserve"> </w:t>
      </w:r>
      <w:r>
        <w:rPr>
          <w:sz w:val="24"/>
        </w:rPr>
        <w:t>на</w:t>
      </w:r>
      <w:r>
        <w:rPr>
          <w:spacing w:val="80"/>
          <w:sz w:val="24"/>
        </w:rPr>
        <w:t xml:space="preserve"> </w:t>
      </w:r>
      <w:r>
        <w:rPr>
          <w:sz w:val="24"/>
        </w:rPr>
        <w:t>учет</w:t>
      </w:r>
      <w:r>
        <w:rPr>
          <w:spacing w:val="80"/>
          <w:sz w:val="24"/>
        </w:rPr>
        <w:t xml:space="preserve"> </w:t>
      </w:r>
      <w:r>
        <w:rPr>
          <w:sz w:val="24"/>
        </w:rPr>
        <w:t>мнения</w:t>
      </w:r>
      <w:r>
        <w:rPr>
          <w:spacing w:val="80"/>
          <w:sz w:val="24"/>
        </w:rPr>
        <w:t xml:space="preserve"> </w:t>
      </w:r>
      <w:r>
        <w:rPr>
          <w:sz w:val="24"/>
        </w:rPr>
        <w:t>Совета</w:t>
      </w:r>
      <w:r>
        <w:rPr>
          <w:spacing w:val="80"/>
          <w:sz w:val="24"/>
        </w:rPr>
        <w:t xml:space="preserve"> </w:t>
      </w:r>
      <w:r>
        <w:rPr>
          <w:sz w:val="24"/>
        </w:rPr>
        <w:t>обучающихся,</w:t>
      </w:r>
      <w:r>
        <w:rPr>
          <w:spacing w:val="80"/>
          <w:sz w:val="24"/>
        </w:rPr>
        <w:t xml:space="preserve"> </w:t>
      </w:r>
      <w:r>
        <w:rPr>
          <w:sz w:val="24"/>
        </w:rPr>
        <w:t>Совета родителей (законных представителей) несовершеннолетних обучающихся</w:t>
      </w:r>
      <w:r>
        <w:rPr>
          <w:spacing w:val="40"/>
          <w:sz w:val="24"/>
        </w:rPr>
        <w:t xml:space="preserve"> </w:t>
      </w:r>
      <w:r>
        <w:rPr>
          <w:sz w:val="24"/>
        </w:rPr>
        <w:t>Школы, но не более семи</w:t>
      </w:r>
      <w:r>
        <w:rPr>
          <w:spacing w:val="80"/>
          <w:sz w:val="24"/>
        </w:rPr>
        <w:t xml:space="preserve"> </w:t>
      </w:r>
      <w:r>
        <w:rPr>
          <w:sz w:val="24"/>
        </w:rPr>
        <w:t>учебных</w:t>
      </w:r>
      <w:r>
        <w:rPr>
          <w:spacing w:val="80"/>
          <w:sz w:val="24"/>
        </w:rPr>
        <w:t xml:space="preserve"> </w:t>
      </w:r>
      <w:r>
        <w:rPr>
          <w:sz w:val="24"/>
        </w:rPr>
        <w:t>дней</w:t>
      </w:r>
      <w:r>
        <w:rPr>
          <w:spacing w:val="80"/>
          <w:sz w:val="24"/>
        </w:rPr>
        <w:t xml:space="preserve"> </w:t>
      </w:r>
      <w:r>
        <w:rPr>
          <w:sz w:val="24"/>
        </w:rPr>
        <w:t>со</w:t>
      </w:r>
      <w:r>
        <w:rPr>
          <w:spacing w:val="80"/>
          <w:sz w:val="24"/>
        </w:rPr>
        <w:t xml:space="preserve"> </w:t>
      </w:r>
      <w:r>
        <w:rPr>
          <w:sz w:val="24"/>
        </w:rPr>
        <w:t>дня</w:t>
      </w:r>
      <w:r>
        <w:rPr>
          <w:spacing w:val="80"/>
          <w:sz w:val="24"/>
        </w:rPr>
        <w:t xml:space="preserve"> </w:t>
      </w:r>
      <w:r>
        <w:rPr>
          <w:sz w:val="24"/>
        </w:rPr>
        <w:t>предоставления</w:t>
      </w:r>
      <w:r>
        <w:rPr>
          <w:spacing w:val="80"/>
          <w:sz w:val="24"/>
        </w:rPr>
        <w:t xml:space="preserve"> </w:t>
      </w:r>
      <w:r>
        <w:rPr>
          <w:sz w:val="24"/>
        </w:rPr>
        <w:t>директору</w:t>
      </w:r>
      <w:r>
        <w:rPr>
          <w:spacing w:val="80"/>
          <w:sz w:val="24"/>
        </w:rPr>
        <w:t xml:space="preserve"> </w:t>
      </w:r>
      <w:r>
        <w:rPr>
          <w:sz w:val="24"/>
        </w:rPr>
        <w:t>Школы</w:t>
      </w:r>
      <w:r>
        <w:rPr>
          <w:spacing w:val="80"/>
          <w:sz w:val="24"/>
        </w:rPr>
        <w:t xml:space="preserve"> </w:t>
      </w:r>
      <w:r>
        <w:rPr>
          <w:sz w:val="24"/>
        </w:rPr>
        <w:t>мотивированного</w:t>
      </w:r>
      <w:r>
        <w:rPr>
          <w:spacing w:val="80"/>
          <w:sz w:val="24"/>
        </w:rPr>
        <w:t xml:space="preserve"> </w:t>
      </w:r>
      <w:r>
        <w:rPr>
          <w:sz w:val="24"/>
        </w:rPr>
        <w:t>мнения</w:t>
      </w:r>
      <w:r>
        <w:rPr>
          <w:spacing w:val="40"/>
          <w:sz w:val="24"/>
        </w:rPr>
        <w:t xml:space="preserve"> </w:t>
      </w:r>
      <w:r>
        <w:rPr>
          <w:sz w:val="24"/>
        </w:rPr>
        <w:t>указанных советов и органов в письменной форме.</w:t>
      </w:r>
    </w:p>
    <w:p w14:paraId="1034D873" w14:textId="77777777" w:rsidR="00650C7F" w:rsidRDefault="006A4DE3">
      <w:pPr>
        <w:pStyle w:val="a4"/>
        <w:numPr>
          <w:ilvl w:val="1"/>
          <w:numId w:val="11"/>
        </w:numPr>
        <w:tabs>
          <w:tab w:val="left" w:pos="1880"/>
        </w:tabs>
        <w:spacing w:before="14" w:line="235" w:lineRule="auto"/>
        <w:ind w:left="578" w:right="627" w:firstLine="710"/>
        <w:rPr>
          <w:sz w:val="24"/>
        </w:rPr>
      </w:pPr>
      <w:r>
        <w:rPr>
          <w:sz w:val="24"/>
        </w:rPr>
        <w:t>Отчисление несовершеннолетнего обучающегося, достигшего возраста пятнадцати лет, из Школы, как мера дисциплинарного взыскания допускается за</w:t>
      </w:r>
      <w:r>
        <w:rPr>
          <w:spacing w:val="40"/>
          <w:sz w:val="24"/>
        </w:rPr>
        <w:t xml:space="preserve"> </w:t>
      </w:r>
      <w:r>
        <w:rPr>
          <w:sz w:val="24"/>
        </w:rPr>
        <w:t>неоднократное</w:t>
      </w:r>
      <w:r>
        <w:rPr>
          <w:spacing w:val="40"/>
          <w:sz w:val="24"/>
        </w:rPr>
        <w:t xml:space="preserve"> </w:t>
      </w:r>
      <w:r>
        <w:rPr>
          <w:sz w:val="24"/>
        </w:rPr>
        <w:t>совершение дисциплинарных проступков. Указанная мера дисциплинарного взыскания применяется,</w:t>
      </w:r>
      <w:r>
        <w:rPr>
          <w:spacing w:val="-4"/>
          <w:sz w:val="24"/>
        </w:rPr>
        <w:t xml:space="preserve"> </w:t>
      </w:r>
      <w:r>
        <w:rPr>
          <w:sz w:val="24"/>
        </w:rPr>
        <w:t>если иные</w:t>
      </w:r>
      <w:r>
        <w:rPr>
          <w:spacing w:val="-13"/>
          <w:sz w:val="24"/>
        </w:rPr>
        <w:t xml:space="preserve"> </w:t>
      </w:r>
      <w:r>
        <w:rPr>
          <w:sz w:val="24"/>
        </w:rPr>
        <w:t>меры дисциплинарного</w:t>
      </w:r>
      <w:r>
        <w:rPr>
          <w:spacing w:val="-12"/>
          <w:sz w:val="24"/>
        </w:rPr>
        <w:t xml:space="preserve"> </w:t>
      </w:r>
      <w:r>
        <w:rPr>
          <w:sz w:val="24"/>
        </w:rPr>
        <w:t>взыскания</w:t>
      </w:r>
      <w:r>
        <w:rPr>
          <w:spacing w:val="-14"/>
          <w:sz w:val="24"/>
        </w:rPr>
        <w:t xml:space="preserve"> </w:t>
      </w:r>
      <w:r>
        <w:rPr>
          <w:sz w:val="24"/>
        </w:rPr>
        <w:t>и</w:t>
      </w:r>
      <w:r>
        <w:rPr>
          <w:spacing w:val="-6"/>
          <w:sz w:val="24"/>
        </w:rPr>
        <w:t xml:space="preserve"> </w:t>
      </w:r>
      <w:r>
        <w:rPr>
          <w:sz w:val="24"/>
        </w:rPr>
        <w:t>меры педагогического</w:t>
      </w:r>
      <w:r>
        <w:rPr>
          <w:spacing w:val="31"/>
          <w:sz w:val="24"/>
        </w:rPr>
        <w:t xml:space="preserve"> </w:t>
      </w:r>
      <w:r>
        <w:rPr>
          <w:sz w:val="24"/>
        </w:rPr>
        <w:t>воздействия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Школы. 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p>
    <w:p w14:paraId="56605E09" w14:textId="77777777" w:rsidR="00650C7F" w:rsidRDefault="006A4DE3">
      <w:pPr>
        <w:pStyle w:val="a4"/>
        <w:numPr>
          <w:ilvl w:val="1"/>
          <w:numId w:val="11"/>
        </w:numPr>
        <w:tabs>
          <w:tab w:val="left" w:pos="1880"/>
        </w:tabs>
        <w:spacing w:before="22" w:line="237" w:lineRule="auto"/>
        <w:ind w:right="630" w:firstLine="705"/>
        <w:rPr>
          <w:sz w:val="24"/>
        </w:rPr>
      </w:pPr>
      <w:r>
        <w:rPr>
          <w:sz w:val="24"/>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учётом мнения</w:t>
      </w:r>
      <w:r>
        <w:rPr>
          <w:spacing w:val="-4"/>
          <w:sz w:val="24"/>
        </w:rPr>
        <w:t xml:space="preserve"> </w:t>
      </w:r>
      <w:r>
        <w:rPr>
          <w:sz w:val="24"/>
        </w:rPr>
        <w:t>его родителей (законных</w:t>
      </w:r>
      <w:r>
        <w:rPr>
          <w:spacing w:val="-10"/>
          <w:sz w:val="24"/>
        </w:rPr>
        <w:t xml:space="preserve"> </w:t>
      </w:r>
      <w:r>
        <w:rPr>
          <w:sz w:val="24"/>
        </w:rPr>
        <w:t>представителей)</w:t>
      </w:r>
      <w:r>
        <w:rPr>
          <w:spacing w:val="-2"/>
          <w:sz w:val="24"/>
        </w:rPr>
        <w:t xml:space="preserve"> </w:t>
      </w:r>
      <w:r>
        <w:rPr>
          <w:sz w:val="24"/>
        </w:rPr>
        <w:t xml:space="preserve">и с согласия </w:t>
      </w:r>
      <w:r>
        <w:rPr>
          <w:sz w:val="24"/>
        </w:rPr>
        <w:lastRenderedPageBreak/>
        <w:t>муниципальной комиссии по делам несовершеннолетних и защите их прав администрации муниципального образования. Решение об отчислении обучающихся-детей-сирот, детей, оставшихся без попечения родителей, принимается с согласия муниципальной комиссии по делам несовершеннолетних и защите их прав администрации муниципального образования и комитета</w:t>
      </w:r>
      <w:r>
        <w:rPr>
          <w:spacing w:val="40"/>
          <w:sz w:val="24"/>
        </w:rPr>
        <w:t xml:space="preserve"> </w:t>
      </w:r>
      <w:r>
        <w:rPr>
          <w:sz w:val="24"/>
        </w:rPr>
        <w:t>опеки и попечительства администрации муниципального образования.</w:t>
      </w:r>
    </w:p>
    <w:p w14:paraId="4A046A31" w14:textId="77777777" w:rsidR="00650C7F" w:rsidRDefault="006A4DE3">
      <w:pPr>
        <w:pStyle w:val="a4"/>
        <w:numPr>
          <w:ilvl w:val="1"/>
          <w:numId w:val="11"/>
        </w:numPr>
        <w:tabs>
          <w:tab w:val="left" w:pos="1880"/>
        </w:tabs>
        <w:spacing w:line="237" w:lineRule="auto"/>
        <w:ind w:right="624" w:firstLine="705"/>
        <w:rPr>
          <w:sz w:val="24"/>
        </w:rPr>
      </w:pPr>
      <w:r>
        <w:rPr>
          <w:sz w:val="24"/>
        </w:rPr>
        <w:t>Об отчислении несовершеннолетнего обучающегося в качестве меры дисциплинарного взыскания Школа незамедлительно обязана проинформировать муниципальный орган управления образованием. Муниципальный орган управления образованием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общего</w:t>
      </w:r>
      <w:r>
        <w:rPr>
          <w:spacing w:val="40"/>
          <w:sz w:val="24"/>
        </w:rPr>
        <w:t xml:space="preserve"> </w:t>
      </w:r>
      <w:r>
        <w:rPr>
          <w:sz w:val="24"/>
        </w:rPr>
        <w:t>образования.</w:t>
      </w:r>
    </w:p>
    <w:p w14:paraId="266ABB5C" w14:textId="77777777" w:rsidR="00650C7F" w:rsidRDefault="006A4DE3">
      <w:pPr>
        <w:pStyle w:val="a4"/>
        <w:numPr>
          <w:ilvl w:val="1"/>
          <w:numId w:val="11"/>
        </w:numPr>
        <w:tabs>
          <w:tab w:val="left" w:pos="1880"/>
        </w:tabs>
        <w:spacing w:line="237" w:lineRule="auto"/>
        <w:ind w:right="625" w:firstLine="705"/>
        <w:rPr>
          <w:sz w:val="24"/>
        </w:rPr>
      </w:pPr>
      <w:r>
        <w:rPr>
          <w:sz w:val="24"/>
        </w:rPr>
        <w:t>Применение к обучающемуся меры дисциплинарного взыскания оформляется приказом директора Школы, который доводится до обучающегося, родителей (законных представителей) несовершеннолетнего обучающегося под роспись в течение трех</w:t>
      </w:r>
      <w:r>
        <w:rPr>
          <w:spacing w:val="-4"/>
          <w:sz w:val="24"/>
        </w:rPr>
        <w:t xml:space="preserve"> </w:t>
      </w:r>
      <w:r>
        <w:rPr>
          <w:sz w:val="24"/>
        </w:rPr>
        <w:t>учебных</w:t>
      </w:r>
      <w:r>
        <w:rPr>
          <w:spacing w:val="-7"/>
          <w:sz w:val="24"/>
        </w:rPr>
        <w:t xml:space="preserve"> </w:t>
      </w:r>
      <w:r>
        <w:rPr>
          <w:sz w:val="24"/>
        </w:rPr>
        <w:t>дней со дня его издания, не считая времени отсутствия обучающегося в</w:t>
      </w:r>
      <w:r>
        <w:rPr>
          <w:spacing w:val="40"/>
          <w:sz w:val="24"/>
        </w:rPr>
        <w:t xml:space="preserve"> </w:t>
      </w:r>
      <w:r>
        <w:rPr>
          <w:sz w:val="24"/>
        </w:rPr>
        <w:t>Школе.</w:t>
      </w:r>
      <w:r>
        <w:rPr>
          <w:spacing w:val="40"/>
          <w:sz w:val="24"/>
        </w:rPr>
        <w:t xml:space="preserve"> </w:t>
      </w:r>
      <w:r>
        <w:rPr>
          <w:sz w:val="24"/>
        </w:rPr>
        <w:t>Отказ обучающегося, родителей (законных представителей) несовершеннолетнего обучающегося ознакомиться с указанным приказом под</w:t>
      </w:r>
      <w:r>
        <w:rPr>
          <w:spacing w:val="-3"/>
          <w:sz w:val="24"/>
        </w:rPr>
        <w:t xml:space="preserve"> </w:t>
      </w:r>
      <w:r>
        <w:rPr>
          <w:sz w:val="24"/>
        </w:rPr>
        <w:t>роспись оформляется соответствующим</w:t>
      </w:r>
      <w:r>
        <w:rPr>
          <w:spacing w:val="40"/>
          <w:sz w:val="24"/>
        </w:rPr>
        <w:t xml:space="preserve"> </w:t>
      </w:r>
      <w:r>
        <w:rPr>
          <w:sz w:val="24"/>
        </w:rPr>
        <w:t>актом.</w:t>
      </w:r>
    </w:p>
    <w:p w14:paraId="67A27EED" w14:textId="77777777" w:rsidR="00650C7F" w:rsidRDefault="006A4DE3">
      <w:pPr>
        <w:pStyle w:val="a4"/>
        <w:numPr>
          <w:ilvl w:val="1"/>
          <w:numId w:val="11"/>
        </w:numPr>
        <w:tabs>
          <w:tab w:val="left" w:pos="1880"/>
        </w:tabs>
        <w:spacing w:line="235" w:lineRule="auto"/>
        <w:ind w:right="628" w:firstLine="705"/>
        <w:rPr>
          <w:sz w:val="24"/>
        </w:rPr>
      </w:pPr>
      <w:r>
        <w:rPr>
          <w:sz w:val="24"/>
        </w:rPr>
        <w:t xml:space="preserve">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w:t>
      </w:r>
      <w:r>
        <w:rPr>
          <w:spacing w:val="-2"/>
          <w:sz w:val="24"/>
        </w:rPr>
        <w:t>обучающемуся.</w:t>
      </w:r>
    </w:p>
    <w:p w14:paraId="5FEC4760" w14:textId="77777777" w:rsidR="00650C7F" w:rsidRDefault="006A4DE3">
      <w:pPr>
        <w:pStyle w:val="a4"/>
        <w:numPr>
          <w:ilvl w:val="1"/>
          <w:numId w:val="11"/>
        </w:numPr>
        <w:tabs>
          <w:tab w:val="left" w:pos="1880"/>
        </w:tabs>
        <w:spacing w:line="235" w:lineRule="auto"/>
        <w:ind w:right="641" w:firstLine="705"/>
        <w:rPr>
          <w:sz w:val="24"/>
        </w:rPr>
      </w:pPr>
      <w:r>
        <w:rPr>
          <w:sz w:val="24"/>
        </w:rPr>
        <w:t>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w:t>
      </w:r>
      <w:r>
        <w:rPr>
          <w:spacing w:val="40"/>
          <w:sz w:val="24"/>
        </w:rPr>
        <w:t xml:space="preserve"> </w:t>
      </w:r>
      <w:r>
        <w:rPr>
          <w:sz w:val="24"/>
        </w:rPr>
        <w:t>и подлежит</w:t>
      </w:r>
      <w:r>
        <w:rPr>
          <w:spacing w:val="-1"/>
          <w:sz w:val="24"/>
        </w:rPr>
        <w:t xml:space="preserve"> </w:t>
      </w:r>
      <w:r>
        <w:rPr>
          <w:sz w:val="24"/>
        </w:rPr>
        <w:t>исполнению</w:t>
      </w:r>
      <w:r>
        <w:rPr>
          <w:spacing w:val="-2"/>
          <w:sz w:val="24"/>
        </w:rPr>
        <w:t xml:space="preserve"> </w:t>
      </w:r>
      <w:r>
        <w:rPr>
          <w:sz w:val="24"/>
        </w:rPr>
        <w:t>в сроки, предусмотренные указанным решением.</w:t>
      </w:r>
    </w:p>
    <w:p w14:paraId="067B22B1" w14:textId="77777777" w:rsidR="00650C7F" w:rsidRDefault="006A4DE3">
      <w:pPr>
        <w:pStyle w:val="a4"/>
        <w:numPr>
          <w:ilvl w:val="1"/>
          <w:numId w:val="11"/>
        </w:numPr>
        <w:tabs>
          <w:tab w:val="left" w:pos="1880"/>
        </w:tabs>
        <w:spacing w:line="242" w:lineRule="auto"/>
        <w:ind w:right="654" w:firstLine="705"/>
        <w:rPr>
          <w:sz w:val="24"/>
        </w:rPr>
      </w:pPr>
      <w:r>
        <w:rPr>
          <w:sz w:val="24"/>
        </w:rPr>
        <w:t>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14:paraId="3CEE9A98" w14:textId="77777777" w:rsidR="00650C7F" w:rsidRDefault="006A4DE3">
      <w:pPr>
        <w:pStyle w:val="a4"/>
        <w:numPr>
          <w:ilvl w:val="1"/>
          <w:numId w:val="11"/>
        </w:numPr>
        <w:tabs>
          <w:tab w:val="left" w:pos="1880"/>
        </w:tabs>
        <w:spacing w:line="242" w:lineRule="auto"/>
        <w:ind w:right="628" w:firstLine="705"/>
        <w:rPr>
          <w:sz w:val="24"/>
        </w:rPr>
      </w:pPr>
      <w:r>
        <w:rPr>
          <w:sz w:val="24"/>
        </w:rPr>
        <w:t>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w:t>
      </w:r>
      <w:r>
        <w:rPr>
          <w:spacing w:val="-1"/>
          <w:sz w:val="24"/>
        </w:rPr>
        <w:t xml:space="preserve"> </w:t>
      </w:r>
      <w:r>
        <w:rPr>
          <w:sz w:val="24"/>
        </w:rPr>
        <w:t>не имеющим меры дисциплинарного взыскания.</w:t>
      </w:r>
    </w:p>
    <w:p w14:paraId="28AD9F33" w14:textId="77777777" w:rsidR="00650C7F" w:rsidRDefault="006A4DE3">
      <w:pPr>
        <w:pStyle w:val="a4"/>
        <w:numPr>
          <w:ilvl w:val="1"/>
          <w:numId w:val="11"/>
        </w:numPr>
        <w:tabs>
          <w:tab w:val="left" w:pos="1880"/>
        </w:tabs>
        <w:spacing w:line="235" w:lineRule="auto"/>
        <w:ind w:right="636" w:firstLine="705"/>
        <w:rPr>
          <w:sz w:val="24"/>
        </w:rPr>
      </w:pPr>
      <w:r>
        <w:rPr>
          <w:sz w:val="24"/>
        </w:rPr>
        <w:t>Директор Школы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w:t>
      </w:r>
      <w:r>
        <w:rPr>
          <w:spacing w:val="80"/>
          <w:sz w:val="24"/>
        </w:rPr>
        <w:t xml:space="preserve"> </w:t>
      </w:r>
      <w:r>
        <w:rPr>
          <w:sz w:val="24"/>
        </w:rPr>
        <w:t>родителей</w:t>
      </w:r>
      <w:r>
        <w:rPr>
          <w:spacing w:val="80"/>
          <w:sz w:val="24"/>
        </w:rPr>
        <w:t xml:space="preserve"> </w:t>
      </w:r>
      <w:r>
        <w:rPr>
          <w:sz w:val="24"/>
        </w:rPr>
        <w:t>(законных</w:t>
      </w:r>
      <w:r>
        <w:rPr>
          <w:spacing w:val="80"/>
          <w:sz w:val="24"/>
        </w:rPr>
        <w:t xml:space="preserve"> </w:t>
      </w:r>
      <w:r>
        <w:rPr>
          <w:sz w:val="24"/>
        </w:rPr>
        <w:t>представителей)</w:t>
      </w:r>
      <w:r>
        <w:rPr>
          <w:spacing w:val="80"/>
          <w:sz w:val="24"/>
        </w:rPr>
        <w:t xml:space="preserve"> </w:t>
      </w:r>
      <w:r>
        <w:rPr>
          <w:sz w:val="24"/>
        </w:rPr>
        <w:t>несовершеннолетнего</w:t>
      </w:r>
      <w:r>
        <w:rPr>
          <w:spacing w:val="80"/>
          <w:sz w:val="24"/>
        </w:rPr>
        <w:t xml:space="preserve"> </w:t>
      </w:r>
      <w:r>
        <w:rPr>
          <w:sz w:val="24"/>
        </w:rPr>
        <w:t>обучающегося,</w:t>
      </w:r>
    </w:p>
    <w:p w14:paraId="27C1232C" w14:textId="77777777" w:rsidR="00650C7F" w:rsidRDefault="006A4DE3">
      <w:pPr>
        <w:pStyle w:val="a3"/>
        <w:tabs>
          <w:tab w:val="left" w:pos="2073"/>
          <w:tab w:val="left" w:pos="3026"/>
          <w:tab w:val="left" w:pos="4684"/>
          <w:tab w:val="left" w:pos="5301"/>
          <w:tab w:val="left" w:pos="6246"/>
          <w:tab w:val="left" w:pos="7542"/>
          <w:tab w:val="left" w:pos="8841"/>
        </w:tabs>
        <w:spacing w:before="76" w:line="232" w:lineRule="auto"/>
        <w:ind w:right="636"/>
      </w:pPr>
      <w:r>
        <w:rPr>
          <w:spacing w:val="-2"/>
        </w:rPr>
        <w:t>ходатайству</w:t>
      </w:r>
      <w:r>
        <w:tab/>
      </w:r>
      <w:r>
        <w:rPr>
          <w:spacing w:val="-2"/>
        </w:rPr>
        <w:t>Совета</w:t>
      </w:r>
      <w:r>
        <w:tab/>
      </w:r>
      <w:r>
        <w:rPr>
          <w:spacing w:val="-2"/>
        </w:rPr>
        <w:t>обучающихся</w:t>
      </w:r>
      <w:r>
        <w:tab/>
      </w:r>
      <w:r>
        <w:rPr>
          <w:spacing w:val="-4"/>
        </w:rPr>
        <w:t>или</w:t>
      </w:r>
      <w:r>
        <w:tab/>
      </w:r>
      <w:r>
        <w:rPr>
          <w:spacing w:val="-2"/>
        </w:rPr>
        <w:t>Совета</w:t>
      </w:r>
      <w:r>
        <w:tab/>
      </w:r>
      <w:r>
        <w:rPr>
          <w:spacing w:val="-2"/>
        </w:rPr>
        <w:t>родителей</w:t>
      </w:r>
      <w:r>
        <w:tab/>
      </w:r>
      <w:r>
        <w:rPr>
          <w:spacing w:val="-2"/>
        </w:rPr>
        <w:t>(законных</w:t>
      </w:r>
      <w:r>
        <w:tab/>
      </w:r>
      <w:r>
        <w:rPr>
          <w:spacing w:val="-2"/>
        </w:rPr>
        <w:t xml:space="preserve">представителей) </w:t>
      </w:r>
      <w:r>
        <w:t>несовершеннолетних</w:t>
      </w:r>
      <w:r>
        <w:rPr>
          <w:spacing w:val="-1"/>
        </w:rPr>
        <w:t xml:space="preserve"> </w:t>
      </w:r>
      <w:r>
        <w:t>обучающихся.</w:t>
      </w:r>
    </w:p>
    <w:p w14:paraId="376F18F0" w14:textId="77777777" w:rsidR="00650C7F" w:rsidRDefault="006A4DE3">
      <w:pPr>
        <w:pStyle w:val="a4"/>
        <w:numPr>
          <w:ilvl w:val="0"/>
          <w:numId w:val="12"/>
        </w:numPr>
        <w:tabs>
          <w:tab w:val="left" w:pos="1543"/>
        </w:tabs>
        <w:spacing w:before="255"/>
        <w:jc w:val="left"/>
        <w:rPr>
          <w:i/>
          <w:sz w:val="24"/>
        </w:rPr>
      </w:pPr>
      <w:r>
        <w:rPr>
          <w:i/>
          <w:sz w:val="24"/>
        </w:rPr>
        <w:t>Возмещение</w:t>
      </w:r>
      <w:r>
        <w:rPr>
          <w:i/>
          <w:spacing w:val="-17"/>
          <w:sz w:val="24"/>
        </w:rPr>
        <w:t xml:space="preserve"> </w:t>
      </w:r>
      <w:r>
        <w:rPr>
          <w:i/>
          <w:sz w:val="24"/>
        </w:rPr>
        <w:t>ущерба,</w:t>
      </w:r>
      <w:r>
        <w:rPr>
          <w:i/>
          <w:spacing w:val="-7"/>
          <w:sz w:val="24"/>
        </w:rPr>
        <w:t xml:space="preserve"> </w:t>
      </w:r>
      <w:r>
        <w:rPr>
          <w:i/>
          <w:sz w:val="24"/>
        </w:rPr>
        <w:t>причиненного</w:t>
      </w:r>
      <w:r>
        <w:rPr>
          <w:i/>
          <w:spacing w:val="-15"/>
          <w:sz w:val="24"/>
        </w:rPr>
        <w:t xml:space="preserve"> </w:t>
      </w:r>
      <w:r>
        <w:rPr>
          <w:i/>
          <w:sz w:val="24"/>
        </w:rPr>
        <w:t>имуществу</w:t>
      </w:r>
      <w:r>
        <w:rPr>
          <w:i/>
          <w:spacing w:val="-15"/>
          <w:sz w:val="24"/>
        </w:rPr>
        <w:t xml:space="preserve"> </w:t>
      </w:r>
      <w:r>
        <w:rPr>
          <w:i/>
          <w:spacing w:val="-2"/>
          <w:sz w:val="24"/>
        </w:rPr>
        <w:t>Школы</w:t>
      </w:r>
    </w:p>
    <w:p w14:paraId="3C1C93BE" w14:textId="77777777" w:rsidR="00650C7F" w:rsidRDefault="00650C7F">
      <w:pPr>
        <w:pStyle w:val="a3"/>
        <w:spacing w:before="74"/>
        <w:ind w:left="0"/>
        <w:rPr>
          <w:i/>
        </w:rPr>
      </w:pPr>
    </w:p>
    <w:p w14:paraId="2F5CB0B9" w14:textId="77777777" w:rsidR="00650C7F" w:rsidRDefault="006A4DE3">
      <w:pPr>
        <w:pStyle w:val="a4"/>
        <w:numPr>
          <w:ilvl w:val="1"/>
          <w:numId w:val="12"/>
        </w:numPr>
        <w:tabs>
          <w:tab w:val="left" w:pos="1843"/>
        </w:tabs>
        <w:ind w:right="803" w:firstLine="1020"/>
        <w:rPr>
          <w:sz w:val="24"/>
        </w:rPr>
      </w:pPr>
      <w:r>
        <w:rPr>
          <w:sz w:val="24"/>
        </w:rPr>
        <w:t>Предъявление</w:t>
      </w:r>
      <w:r>
        <w:rPr>
          <w:spacing w:val="-15"/>
          <w:sz w:val="24"/>
        </w:rPr>
        <w:t xml:space="preserve"> </w:t>
      </w:r>
      <w:r>
        <w:rPr>
          <w:sz w:val="24"/>
        </w:rPr>
        <w:t>иска</w:t>
      </w:r>
      <w:r>
        <w:rPr>
          <w:spacing w:val="-15"/>
          <w:sz w:val="24"/>
        </w:rPr>
        <w:t xml:space="preserve"> </w:t>
      </w:r>
      <w:r>
        <w:rPr>
          <w:sz w:val="24"/>
        </w:rPr>
        <w:t>о</w:t>
      </w:r>
      <w:r>
        <w:rPr>
          <w:spacing w:val="-15"/>
          <w:sz w:val="24"/>
        </w:rPr>
        <w:t xml:space="preserve"> </w:t>
      </w:r>
      <w:r>
        <w:rPr>
          <w:sz w:val="24"/>
        </w:rPr>
        <w:t>возмещении</w:t>
      </w:r>
      <w:r>
        <w:rPr>
          <w:spacing w:val="-15"/>
          <w:sz w:val="24"/>
        </w:rPr>
        <w:t xml:space="preserve"> </w:t>
      </w:r>
      <w:r>
        <w:rPr>
          <w:sz w:val="24"/>
        </w:rPr>
        <w:t>ущерба</w:t>
      </w:r>
      <w:r>
        <w:rPr>
          <w:spacing w:val="-14"/>
          <w:sz w:val="24"/>
        </w:rPr>
        <w:t xml:space="preserve"> </w:t>
      </w:r>
      <w:r>
        <w:rPr>
          <w:sz w:val="24"/>
        </w:rPr>
        <w:t>осуществляется</w:t>
      </w:r>
      <w:r>
        <w:rPr>
          <w:spacing w:val="5"/>
          <w:sz w:val="24"/>
        </w:rPr>
        <w:t xml:space="preserve"> </w:t>
      </w:r>
      <w:r>
        <w:rPr>
          <w:sz w:val="24"/>
        </w:rPr>
        <w:t>администрацией</w:t>
      </w:r>
      <w:r>
        <w:rPr>
          <w:spacing w:val="-15"/>
          <w:sz w:val="24"/>
        </w:rPr>
        <w:t xml:space="preserve"> </w:t>
      </w:r>
      <w:r>
        <w:rPr>
          <w:sz w:val="24"/>
        </w:rPr>
        <w:t>Школы родителям</w:t>
      </w:r>
      <w:r>
        <w:rPr>
          <w:spacing w:val="-12"/>
          <w:sz w:val="24"/>
        </w:rPr>
        <w:t xml:space="preserve"> </w:t>
      </w:r>
      <w:r>
        <w:rPr>
          <w:sz w:val="24"/>
        </w:rPr>
        <w:t>(законным</w:t>
      </w:r>
      <w:r>
        <w:rPr>
          <w:spacing w:val="-4"/>
          <w:sz w:val="24"/>
        </w:rPr>
        <w:t xml:space="preserve"> </w:t>
      </w:r>
      <w:r>
        <w:rPr>
          <w:sz w:val="24"/>
        </w:rPr>
        <w:t>представителям)</w:t>
      </w:r>
      <w:r>
        <w:rPr>
          <w:spacing w:val="-13"/>
          <w:sz w:val="24"/>
        </w:rPr>
        <w:t xml:space="preserve"> </w:t>
      </w:r>
      <w:r>
        <w:rPr>
          <w:sz w:val="24"/>
        </w:rPr>
        <w:t>несовершеннолетнего</w:t>
      </w:r>
      <w:r>
        <w:rPr>
          <w:spacing w:val="-3"/>
          <w:sz w:val="24"/>
        </w:rPr>
        <w:t xml:space="preserve"> </w:t>
      </w:r>
      <w:r>
        <w:rPr>
          <w:sz w:val="24"/>
        </w:rPr>
        <w:t>обучающегося</w:t>
      </w:r>
      <w:r>
        <w:rPr>
          <w:spacing w:val="26"/>
          <w:sz w:val="24"/>
        </w:rPr>
        <w:t xml:space="preserve"> </w:t>
      </w:r>
      <w:r>
        <w:rPr>
          <w:sz w:val="24"/>
        </w:rPr>
        <w:t>в</w:t>
      </w:r>
      <w:r>
        <w:rPr>
          <w:spacing w:val="-4"/>
          <w:sz w:val="24"/>
        </w:rPr>
        <w:t xml:space="preserve"> </w:t>
      </w:r>
      <w:r>
        <w:rPr>
          <w:sz w:val="24"/>
        </w:rPr>
        <w:t>письменной</w:t>
      </w:r>
      <w:r>
        <w:rPr>
          <w:spacing w:val="-15"/>
          <w:sz w:val="24"/>
        </w:rPr>
        <w:t xml:space="preserve"> </w:t>
      </w:r>
      <w:r>
        <w:rPr>
          <w:sz w:val="24"/>
        </w:rPr>
        <w:t>форме за виновное</w:t>
      </w:r>
      <w:r>
        <w:rPr>
          <w:spacing w:val="-9"/>
          <w:sz w:val="24"/>
        </w:rPr>
        <w:t xml:space="preserve"> </w:t>
      </w:r>
      <w:r>
        <w:rPr>
          <w:sz w:val="24"/>
        </w:rPr>
        <w:t>причинение</w:t>
      </w:r>
      <w:r>
        <w:rPr>
          <w:spacing w:val="-7"/>
          <w:sz w:val="24"/>
        </w:rPr>
        <w:t xml:space="preserve"> </w:t>
      </w:r>
      <w:r>
        <w:rPr>
          <w:sz w:val="24"/>
        </w:rPr>
        <w:t>материального</w:t>
      </w:r>
      <w:r>
        <w:rPr>
          <w:spacing w:val="-3"/>
          <w:sz w:val="24"/>
        </w:rPr>
        <w:t xml:space="preserve"> </w:t>
      </w:r>
      <w:r>
        <w:rPr>
          <w:sz w:val="24"/>
        </w:rPr>
        <w:t>ущерба</w:t>
      </w:r>
      <w:r>
        <w:rPr>
          <w:spacing w:val="40"/>
          <w:sz w:val="24"/>
        </w:rPr>
        <w:t xml:space="preserve"> </w:t>
      </w:r>
      <w:r>
        <w:rPr>
          <w:sz w:val="24"/>
        </w:rPr>
        <w:t>имуществу</w:t>
      </w:r>
      <w:r>
        <w:rPr>
          <w:spacing w:val="37"/>
          <w:sz w:val="24"/>
        </w:rPr>
        <w:t xml:space="preserve"> </w:t>
      </w:r>
      <w:r>
        <w:rPr>
          <w:sz w:val="24"/>
        </w:rPr>
        <w:t>Школы</w:t>
      </w:r>
      <w:r>
        <w:rPr>
          <w:spacing w:val="40"/>
          <w:sz w:val="24"/>
        </w:rPr>
        <w:t xml:space="preserve"> </w:t>
      </w:r>
      <w:r>
        <w:rPr>
          <w:sz w:val="24"/>
        </w:rPr>
        <w:t>на основании представления заместителя директора по учебно-воспитательной или воспитательной работе.</w:t>
      </w:r>
    </w:p>
    <w:p w14:paraId="11F474BD" w14:textId="77777777" w:rsidR="00650C7F" w:rsidRDefault="006A4DE3">
      <w:pPr>
        <w:pStyle w:val="a4"/>
        <w:numPr>
          <w:ilvl w:val="1"/>
          <w:numId w:val="12"/>
        </w:numPr>
        <w:tabs>
          <w:tab w:val="left" w:pos="1843"/>
        </w:tabs>
        <w:spacing w:before="7" w:line="237" w:lineRule="auto"/>
        <w:ind w:right="764" w:firstLine="1020"/>
        <w:rPr>
          <w:sz w:val="24"/>
        </w:rPr>
      </w:pPr>
      <w:r>
        <w:rPr>
          <w:sz w:val="24"/>
        </w:rPr>
        <w:t>Возместить имущественный вред, причиненный несовершеннолетним, не достигшим четырнадцати лет (малолетним) ребенком, обязаны родители (законные представители)</w:t>
      </w:r>
      <w:r>
        <w:rPr>
          <w:spacing w:val="-7"/>
          <w:sz w:val="24"/>
        </w:rPr>
        <w:t xml:space="preserve"> </w:t>
      </w:r>
      <w:r>
        <w:rPr>
          <w:sz w:val="24"/>
        </w:rPr>
        <w:t>несовершеннолетнего обучающегося,</w:t>
      </w:r>
      <w:r>
        <w:rPr>
          <w:spacing w:val="40"/>
          <w:sz w:val="24"/>
        </w:rPr>
        <w:t xml:space="preserve"> </w:t>
      </w:r>
      <w:r>
        <w:rPr>
          <w:sz w:val="24"/>
        </w:rPr>
        <w:t>если не докажут,</w:t>
      </w:r>
      <w:r>
        <w:rPr>
          <w:spacing w:val="40"/>
          <w:sz w:val="24"/>
        </w:rPr>
        <w:t xml:space="preserve"> </w:t>
      </w:r>
      <w:r>
        <w:rPr>
          <w:sz w:val="24"/>
        </w:rPr>
        <w:t>что вред возник</w:t>
      </w:r>
      <w:r>
        <w:rPr>
          <w:spacing w:val="-18"/>
          <w:sz w:val="24"/>
        </w:rPr>
        <w:t xml:space="preserve"> </w:t>
      </w:r>
      <w:r>
        <w:rPr>
          <w:sz w:val="24"/>
        </w:rPr>
        <w:t>не по их вине.</w:t>
      </w:r>
      <w:r>
        <w:rPr>
          <w:spacing w:val="-15"/>
          <w:sz w:val="24"/>
        </w:rPr>
        <w:t xml:space="preserve"> </w:t>
      </w:r>
      <w:r>
        <w:rPr>
          <w:sz w:val="24"/>
        </w:rPr>
        <w:t>Несовершеннолетние</w:t>
      </w:r>
      <w:r>
        <w:rPr>
          <w:spacing w:val="-15"/>
          <w:sz w:val="24"/>
        </w:rPr>
        <w:t xml:space="preserve"> </w:t>
      </w:r>
      <w:r>
        <w:rPr>
          <w:sz w:val="24"/>
        </w:rPr>
        <w:t>в</w:t>
      </w:r>
      <w:r>
        <w:rPr>
          <w:spacing w:val="-6"/>
          <w:sz w:val="24"/>
        </w:rPr>
        <w:t xml:space="preserve"> </w:t>
      </w:r>
      <w:r>
        <w:rPr>
          <w:sz w:val="24"/>
        </w:rPr>
        <w:t>возрасте</w:t>
      </w:r>
      <w:r>
        <w:rPr>
          <w:spacing w:val="-10"/>
          <w:sz w:val="24"/>
        </w:rPr>
        <w:t xml:space="preserve"> </w:t>
      </w:r>
      <w:r>
        <w:rPr>
          <w:sz w:val="24"/>
        </w:rPr>
        <w:t>от</w:t>
      </w:r>
      <w:r>
        <w:rPr>
          <w:spacing w:val="-7"/>
          <w:sz w:val="24"/>
        </w:rPr>
        <w:t xml:space="preserve"> </w:t>
      </w:r>
      <w:r>
        <w:rPr>
          <w:sz w:val="24"/>
        </w:rPr>
        <w:t>четырнадцати</w:t>
      </w:r>
      <w:r>
        <w:rPr>
          <w:spacing w:val="-15"/>
          <w:sz w:val="24"/>
        </w:rPr>
        <w:t xml:space="preserve"> </w:t>
      </w:r>
      <w:r>
        <w:rPr>
          <w:sz w:val="24"/>
        </w:rPr>
        <w:t>до</w:t>
      </w:r>
      <w:r>
        <w:rPr>
          <w:spacing w:val="-8"/>
          <w:sz w:val="24"/>
        </w:rPr>
        <w:t xml:space="preserve"> </w:t>
      </w:r>
      <w:r>
        <w:rPr>
          <w:sz w:val="24"/>
        </w:rPr>
        <w:t>восемнадцати</w:t>
      </w:r>
      <w:r>
        <w:rPr>
          <w:spacing w:val="-15"/>
          <w:sz w:val="24"/>
        </w:rPr>
        <w:t xml:space="preserve"> </w:t>
      </w:r>
      <w:r>
        <w:rPr>
          <w:sz w:val="24"/>
        </w:rPr>
        <w:t>лет</w:t>
      </w:r>
      <w:r>
        <w:rPr>
          <w:spacing w:val="-7"/>
          <w:sz w:val="24"/>
        </w:rPr>
        <w:t xml:space="preserve"> </w:t>
      </w:r>
      <w:r>
        <w:rPr>
          <w:sz w:val="24"/>
        </w:rPr>
        <w:t>самостоятельно</w:t>
      </w:r>
      <w:r>
        <w:rPr>
          <w:spacing w:val="-8"/>
          <w:sz w:val="24"/>
        </w:rPr>
        <w:t xml:space="preserve"> </w:t>
      </w:r>
      <w:r>
        <w:rPr>
          <w:sz w:val="24"/>
        </w:rPr>
        <w:t>несут ответственность за причиненный</w:t>
      </w:r>
      <w:r>
        <w:rPr>
          <w:spacing w:val="-4"/>
          <w:sz w:val="24"/>
        </w:rPr>
        <w:t xml:space="preserve"> </w:t>
      </w:r>
      <w:r>
        <w:rPr>
          <w:sz w:val="24"/>
        </w:rPr>
        <w:t>вред на общих основаниях. В случае, когда</w:t>
      </w:r>
      <w:r>
        <w:rPr>
          <w:spacing w:val="40"/>
          <w:sz w:val="24"/>
        </w:rPr>
        <w:t xml:space="preserve"> </w:t>
      </w:r>
      <w:r>
        <w:rPr>
          <w:sz w:val="24"/>
        </w:rPr>
        <w:t>у несовершеннолетнего в возрасте от четырнадцати до восемнадцати лет нет доходов</w:t>
      </w:r>
      <w:r>
        <w:rPr>
          <w:spacing w:val="40"/>
          <w:sz w:val="24"/>
        </w:rPr>
        <w:t xml:space="preserve"> </w:t>
      </w:r>
      <w:r>
        <w:rPr>
          <w:sz w:val="24"/>
        </w:rPr>
        <w:t>или иного имущества,</w:t>
      </w:r>
      <w:r>
        <w:rPr>
          <w:spacing w:val="40"/>
          <w:sz w:val="24"/>
        </w:rPr>
        <w:t xml:space="preserve"> </w:t>
      </w:r>
      <w:r>
        <w:rPr>
          <w:sz w:val="24"/>
        </w:rPr>
        <w:t>достаточных для возмещения вреда, вред должен быть возмещен полностью или в недостающей</w:t>
      </w:r>
      <w:r>
        <w:rPr>
          <w:spacing w:val="-1"/>
          <w:sz w:val="24"/>
        </w:rPr>
        <w:t xml:space="preserve"> </w:t>
      </w:r>
      <w:r>
        <w:rPr>
          <w:sz w:val="24"/>
        </w:rPr>
        <w:t>части</w:t>
      </w:r>
      <w:r>
        <w:rPr>
          <w:spacing w:val="-1"/>
          <w:sz w:val="24"/>
        </w:rPr>
        <w:t xml:space="preserve"> </w:t>
      </w:r>
      <w:r>
        <w:rPr>
          <w:sz w:val="24"/>
        </w:rPr>
        <w:t>его родителями</w:t>
      </w:r>
      <w:r>
        <w:rPr>
          <w:spacing w:val="-1"/>
          <w:sz w:val="24"/>
        </w:rPr>
        <w:t xml:space="preserve"> </w:t>
      </w:r>
      <w:r>
        <w:rPr>
          <w:sz w:val="24"/>
        </w:rPr>
        <w:t>(законными</w:t>
      </w:r>
      <w:r>
        <w:rPr>
          <w:spacing w:val="-1"/>
          <w:sz w:val="24"/>
        </w:rPr>
        <w:t xml:space="preserve"> </w:t>
      </w:r>
      <w:r>
        <w:rPr>
          <w:sz w:val="24"/>
        </w:rPr>
        <w:t>представителями),</w:t>
      </w:r>
      <w:r>
        <w:rPr>
          <w:spacing w:val="-2"/>
          <w:sz w:val="24"/>
        </w:rPr>
        <w:t xml:space="preserve"> </w:t>
      </w:r>
      <w:r>
        <w:rPr>
          <w:sz w:val="24"/>
        </w:rPr>
        <w:t>если</w:t>
      </w:r>
      <w:r>
        <w:rPr>
          <w:spacing w:val="-1"/>
          <w:sz w:val="24"/>
        </w:rPr>
        <w:t xml:space="preserve"> </w:t>
      </w:r>
      <w:r>
        <w:rPr>
          <w:sz w:val="24"/>
        </w:rPr>
        <w:t>они</w:t>
      </w:r>
      <w:r>
        <w:rPr>
          <w:spacing w:val="-11"/>
          <w:sz w:val="24"/>
        </w:rPr>
        <w:t xml:space="preserve"> </w:t>
      </w:r>
      <w:r>
        <w:rPr>
          <w:sz w:val="24"/>
        </w:rPr>
        <w:t>не</w:t>
      </w:r>
      <w:r>
        <w:rPr>
          <w:spacing w:val="-6"/>
          <w:sz w:val="24"/>
        </w:rPr>
        <w:t xml:space="preserve"> </w:t>
      </w:r>
      <w:r>
        <w:rPr>
          <w:sz w:val="24"/>
        </w:rPr>
        <w:t>докажут,</w:t>
      </w:r>
      <w:r>
        <w:rPr>
          <w:spacing w:val="25"/>
          <w:sz w:val="24"/>
        </w:rPr>
        <w:t xml:space="preserve"> </w:t>
      </w:r>
      <w:r>
        <w:rPr>
          <w:sz w:val="24"/>
        </w:rPr>
        <w:t>что вред возник не по их вине.</w:t>
      </w:r>
    </w:p>
    <w:p w14:paraId="6A2F2DBB" w14:textId="77777777" w:rsidR="00650C7F" w:rsidRDefault="006A4DE3">
      <w:pPr>
        <w:pStyle w:val="a4"/>
        <w:numPr>
          <w:ilvl w:val="0"/>
          <w:numId w:val="12"/>
        </w:numPr>
        <w:tabs>
          <w:tab w:val="left" w:pos="1305"/>
        </w:tabs>
        <w:spacing w:before="251"/>
        <w:ind w:left="1305"/>
        <w:jc w:val="left"/>
        <w:rPr>
          <w:i/>
          <w:sz w:val="24"/>
        </w:rPr>
      </w:pPr>
      <w:r>
        <w:rPr>
          <w:i/>
          <w:sz w:val="24"/>
        </w:rPr>
        <w:lastRenderedPageBreak/>
        <w:t>Заключительные</w:t>
      </w:r>
      <w:r>
        <w:rPr>
          <w:i/>
          <w:spacing w:val="-14"/>
          <w:sz w:val="24"/>
        </w:rPr>
        <w:t xml:space="preserve"> </w:t>
      </w:r>
      <w:r>
        <w:rPr>
          <w:i/>
          <w:spacing w:val="-2"/>
          <w:sz w:val="24"/>
        </w:rPr>
        <w:t>положения</w:t>
      </w:r>
    </w:p>
    <w:p w14:paraId="2EFA4C2E" w14:textId="77777777" w:rsidR="00650C7F" w:rsidRDefault="00650C7F">
      <w:pPr>
        <w:pStyle w:val="a3"/>
        <w:spacing w:before="2"/>
        <w:ind w:left="0"/>
        <w:rPr>
          <w:i/>
        </w:rPr>
      </w:pPr>
    </w:p>
    <w:p w14:paraId="5349541B" w14:textId="77777777" w:rsidR="00650C7F" w:rsidRDefault="006A4DE3">
      <w:pPr>
        <w:pStyle w:val="a4"/>
        <w:numPr>
          <w:ilvl w:val="1"/>
          <w:numId w:val="12"/>
        </w:numPr>
        <w:tabs>
          <w:tab w:val="left" w:pos="1483"/>
        </w:tabs>
        <w:spacing w:line="242" w:lineRule="auto"/>
        <w:ind w:right="805" w:firstLine="660"/>
        <w:rPr>
          <w:sz w:val="24"/>
        </w:rPr>
      </w:pPr>
      <w:r>
        <w:rPr>
          <w:sz w:val="24"/>
        </w:rPr>
        <w:t>Действие настоящих Правил распространяется на всех обучающихся</w:t>
      </w:r>
      <w:r>
        <w:rPr>
          <w:spacing w:val="40"/>
          <w:sz w:val="24"/>
        </w:rPr>
        <w:t xml:space="preserve"> </w:t>
      </w:r>
      <w:r>
        <w:rPr>
          <w:sz w:val="24"/>
        </w:rPr>
        <w:t>Школы, независимо</w:t>
      </w:r>
      <w:r>
        <w:rPr>
          <w:spacing w:val="-15"/>
          <w:sz w:val="24"/>
        </w:rPr>
        <w:t xml:space="preserve"> </w:t>
      </w:r>
      <w:r>
        <w:rPr>
          <w:sz w:val="24"/>
        </w:rPr>
        <w:t>от</w:t>
      </w:r>
      <w:r>
        <w:rPr>
          <w:spacing w:val="-15"/>
          <w:sz w:val="24"/>
        </w:rPr>
        <w:t xml:space="preserve"> </w:t>
      </w:r>
      <w:r>
        <w:rPr>
          <w:sz w:val="24"/>
        </w:rPr>
        <w:t>формы</w:t>
      </w:r>
      <w:r>
        <w:rPr>
          <w:spacing w:val="-12"/>
          <w:sz w:val="24"/>
        </w:rPr>
        <w:t xml:space="preserve"> </w:t>
      </w:r>
      <w:r>
        <w:rPr>
          <w:sz w:val="24"/>
        </w:rPr>
        <w:t>обучения,</w:t>
      </w:r>
      <w:r>
        <w:rPr>
          <w:spacing w:val="-4"/>
          <w:sz w:val="24"/>
        </w:rPr>
        <w:t xml:space="preserve"> </w:t>
      </w:r>
      <w:r>
        <w:rPr>
          <w:sz w:val="24"/>
        </w:rPr>
        <w:t>а</w:t>
      </w:r>
      <w:r>
        <w:rPr>
          <w:spacing w:val="-15"/>
          <w:sz w:val="24"/>
        </w:rPr>
        <w:t xml:space="preserve"> </w:t>
      </w:r>
      <w:r>
        <w:rPr>
          <w:sz w:val="24"/>
        </w:rPr>
        <w:t>также</w:t>
      </w:r>
      <w:r>
        <w:rPr>
          <w:spacing w:val="-5"/>
          <w:sz w:val="24"/>
        </w:rPr>
        <w:t xml:space="preserve"> </w:t>
      </w:r>
      <w:r>
        <w:rPr>
          <w:sz w:val="24"/>
        </w:rPr>
        <w:t>на</w:t>
      </w:r>
      <w:r>
        <w:rPr>
          <w:spacing w:val="-15"/>
          <w:sz w:val="24"/>
        </w:rPr>
        <w:t xml:space="preserve"> </w:t>
      </w:r>
      <w:r>
        <w:rPr>
          <w:sz w:val="24"/>
        </w:rPr>
        <w:t>обучающихся</w:t>
      </w:r>
      <w:r>
        <w:rPr>
          <w:spacing w:val="29"/>
          <w:sz w:val="24"/>
        </w:rPr>
        <w:t xml:space="preserve"> </w:t>
      </w:r>
      <w:r>
        <w:rPr>
          <w:sz w:val="24"/>
        </w:rPr>
        <w:t>других</w:t>
      </w:r>
      <w:r>
        <w:rPr>
          <w:spacing w:val="-2"/>
          <w:sz w:val="24"/>
        </w:rPr>
        <w:t xml:space="preserve"> </w:t>
      </w:r>
      <w:r>
        <w:rPr>
          <w:sz w:val="24"/>
        </w:rPr>
        <w:t>образовательных</w:t>
      </w:r>
      <w:r>
        <w:rPr>
          <w:spacing w:val="-9"/>
          <w:sz w:val="24"/>
        </w:rPr>
        <w:t xml:space="preserve"> </w:t>
      </w:r>
      <w:r>
        <w:rPr>
          <w:sz w:val="24"/>
        </w:rPr>
        <w:t>учреждений</w:t>
      </w:r>
      <w:r>
        <w:rPr>
          <w:spacing w:val="-8"/>
          <w:sz w:val="24"/>
        </w:rPr>
        <w:t xml:space="preserve"> </w:t>
      </w:r>
      <w:r>
        <w:rPr>
          <w:sz w:val="24"/>
        </w:rPr>
        <w:t>на время пребывания в Школе.</w:t>
      </w:r>
    </w:p>
    <w:p w14:paraId="3F2C7004" w14:textId="77777777" w:rsidR="00650C7F" w:rsidRDefault="006A4DE3">
      <w:pPr>
        <w:pStyle w:val="a4"/>
        <w:numPr>
          <w:ilvl w:val="1"/>
          <w:numId w:val="12"/>
        </w:numPr>
        <w:tabs>
          <w:tab w:val="left" w:pos="1543"/>
        </w:tabs>
        <w:spacing w:line="242" w:lineRule="auto"/>
        <w:ind w:right="1213" w:firstLine="720"/>
        <w:rPr>
          <w:sz w:val="24"/>
        </w:rPr>
      </w:pPr>
      <w:r>
        <w:rPr>
          <w:sz w:val="24"/>
        </w:rPr>
        <w:t>Данные</w:t>
      </w:r>
      <w:r>
        <w:rPr>
          <w:spacing w:val="-18"/>
          <w:sz w:val="24"/>
        </w:rPr>
        <w:t xml:space="preserve"> </w:t>
      </w:r>
      <w:r>
        <w:rPr>
          <w:sz w:val="24"/>
        </w:rPr>
        <w:t>Правила</w:t>
      </w:r>
      <w:r>
        <w:rPr>
          <w:spacing w:val="-16"/>
          <w:sz w:val="24"/>
        </w:rPr>
        <w:t xml:space="preserve"> </w:t>
      </w:r>
      <w:r>
        <w:rPr>
          <w:sz w:val="24"/>
        </w:rPr>
        <w:t>доводятся</w:t>
      </w:r>
      <w:r>
        <w:rPr>
          <w:spacing w:val="-10"/>
          <w:sz w:val="24"/>
        </w:rPr>
        <w:t xml:space="preserve"> </w:t>
      </w:r>
      <w:r>
        <w:rPr>
          <w:sz w:val="24"/>
        </w:rPr>
        <w:t>до</w:t>
      </w:r>
      <w:r>
        <w:rPr>
          <w:spacing w:val="-11"/>
          <w:sz w:val="24"/>
        </w:rPr>
        <w:t xml:space="preserve"> </w:t>
      </w:r>
      <w:r>
        <w:rPr>
          <w:sz w:val="24"/>
        </w:rPr>
        <w:t>сведения</w:t>
      </w:r>
      <w:r>
        <w:rPr>
          <w:spacing w:val="-22"/>
          <w:sz w:val="24"/>
        </w:rPr>
        <w:t xml:space="preserve"> </w:t>
      </w:r>
      <w:r>
        <w:rPr>
          <w:sz w:val="24"/>
        </w:rPr>
        <w:t>обучающихся</w:t>
      </w:r>
      <w:r>
        <w:rPr>
          <w:spacing w:val="34"/>
          <w:sz w:val="24"/>
        </w:rPr>
        <w:t xml:space="preserve"> </w:t>
      </w:r>
      <w:r>
        <w:rPr>
          <w:sz w:val="24"/>
        </w:rPr>
        <w:t>на</w:t>
      </w:r>
      <w:r>
        <w:rPr>
          <w:spacing w:val="-14"/>
          <w:sz w:val="24"/>
        </w:rPr>
        <w:t xml:space="preserve"> </w:t>
      </w:r>
      <w:r>
        <w:rPr>
          <w:sz w:val="24"/>
        </w:rPr>
        <w:t>классных</w:t>
      </w:r>
      <w:r>
        <w:rPr>
          <w:spacing w:val="-8"/>
          <w:sz w:val="24"/>
        </w:rPr>
        <w:t xml:space="preserve"> </w:t>
      </w:r>
      <w:r>
        <w:rPr>
          <w:sz w:val="24"/>
        </w:rPr>
        <w:t>часах</w:t>
      </w:r>
      <w:r>
        <w:rPr>
          <w:spacing w:val="-8"/>
          <w:sz w:val="24"/>
        </w:rPr>
        <w:t xml:space="preserve"> </w:t>
      </w:r>
      <w:r>
        <w:rPr>
          <w:sz w:val="24"/>
        </w:rPr>
        <w:t>в</w:t>
      </w:r>
      <w:r>
        <w:rPr>
          <w:spacing w:val="-5"/>
          <w:sz w:val="24"/>
        </w:rPr>
        <w:t xml:space="preserve"> </w:t>
      </w:r>
      <w:r>
        <w:rPr>
          <w:sz w:val="24"/>
        </w:rPr>
        <w:t>начале учебного</w:t>
      </w:r>
      <w:r>
        <w:rPr>
          <w:spacing w:val="40"/>
          <w:sz w:val="24"/>
        </w:rPr>
        <w:t xml:space="preserve"> </w:t>
      </w:r>
      <w:r>
        <w:rPr>
          <w:sz w:val="24"/>
        </w:rPr>
        <w:t>года, родителей (законных представителей) несовершеннолетних обучающихся</w:t>
      </w:r>
      <w:r>
        <w:rPr>
          <w:spacing w:val="40"/>
          <w:sz w:val="24"/>
        </w:rPr>
        <w:t xml:space="preserve"> </w:t>
      </w:r>
      <w:r>
        <w:rPr>
          <w:sz w:val="24"/>
        </w:rPr>
        <w:t>и вывешиваются на видном месте для всеобщего</w:t>
      </w:r>
      <w:r>
        <w:rPr>
          <w:spacing w:val="40"/>
          <w:sz w:val="24"/>
        </w:rPr>
        <w:t xml:space="preserve"> </w:t>
      </w:r>
      <w:r>
        <w:rPr>
          <w:sz w:val="24"/>
        </w:rPr>
        <w:t>ознакомления.</w:t>
      </w:r>
    </w:p>
    <w:sectPr w:rsidR="00650C7F">
      <w:pgSz w:w="12240" w:h="15840"/>
      <w:pgMar w:top="820" w:right="360" w:bottom="660" w:left="720" w:header="0" w:footer="4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AB8D6" w14:textId="77777777" w:rsidR="00650C7F" w:rsidRDefault="006A4DE3">
      <w:r>
        <w:separator/>
      </w:r>
    </w:p>
  </w:endnote>
  <w:endnote w:type="continuationSeparator" w:id="0">
    <w:p w14:paraId="159268C0" w14:textId="77777777" w:rsidR="00650C7F" w:rsidRDefault="006A4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79D36" w14:textId="77777777" w:rsidR="00650C7F" w:rsidRDefault="006A4DE3">
    <w:pPr>
      <w:pStyle w:val="a3"/>
      <w:spacing w:line="14" w:lineRule="auto"/>
      <w:ind w:left="0"/>
      <w:rPr>
        <w:sz w:val="20"/>
      </w:rPr>
    </w:pPr>
    <w:r>
      <w:rPr>
        <w:noProof/>
        <w:sz w:val="20"/>
      </w:rPr>
      <mc:AlternateContent>
        <mc:Choice Requires="wps">
          <w:drawing>
            <wp:anchor distT="0" distB="0" distL="0" distR="0" simplePos="0" relativeHeight="251659264" behindDoc="1" locked="0" layoutInCell="1" allowOverlap="1" wp14:anchorId="47E18492" wp14:editId="31A7B7B9">
              <wp:simplePos x="0" y="0"/>
              <wp:positionH relativeFrom="page">
                <wp:posOffset>4096385</wp:posOffset>
              </wp:positionH>
              <wp:positionV relativeFrom="page">
                <wp:posOffset>9624695</wp:posOffset>
              </wp:positionV>
              <wp:extent cx="197485" cy="194310"/>
              <wp:effectExtent l="0" t="0" r="0" b="0"/>
              <wp:wrapNone/>
              <wp:docPr id="1" name="Textbox 1"/>
              <wp:cNvGraphicFramePr/>
              <a:graphic xmlns:a="http://schemas.openxmlformats.org/drawingml/2006/main">
                <a:graphicData uri="http://schemas.microsoft.com/office/word/2010/wordprocessingShape">
                  <wps:wsp>
                    <wps:cNvSpPr txBox="1"/>
                    <wps:spPr>
                      <a:xfrm>
                        <a:off x="0" y="0"/>
                        <a:ext cx="197485" cy="194310"/>
                      </a:xfrm>
                      <a:prstGeom prst="rect">
                        <a:avLst/>
                      </a:prstGeom>
                    </wps:spPr>
                    <wps:txbx>
                      <w:txbxContent>
                        <w:p w14:paraId="0A3FF027" w14:textId="77777777" w:rsidR="00650C7F" w:rsidRDefault="006A4DE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type w14:anchorId="47E18492" id="_x0000_t202" coordsize="21600,21600" o:spt="202" path="m,l,21600r21600,l21600,xe">
              <v:stroke joinstyle="miter"/>
              <v:path gradientshapeok="t" o:connecttype="rect"/>
            </v:shapetype>
            <v:shape id="Textbox 1" o:spid="_x0000_s1026" type="#_x0000_t202" style="position:absolute;margin-left:322.55pt;margin-top:757.85pt;width:15.55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" filled="f" stroked="f">
              <v:textbox inset="0,0,0,0">
                <w:txbxContent>
                  <w:p w14:paraId="0A3FF027" w14:textId="77777777" w:rsidR="00650C7F" w:rsidRDefault="006A4DE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D042D" w14:textId="77777777" w:rsidR="00650C7F" w:rsidRDefault="006A4DE3">
      <w:r>
        <w:separator/>
      </w:r>
    </w:p>
  </w:footnote>
  <w:footnote w:type="continuationSeparator" w:id="0">
    <w:p w14:paraId="0B3F8361" w14:textId="77777777" w:rsidR="00650C7F" w:rsidRDefault="006A4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39341B"/>
    <w:multiLevelType w:val="multilevel"/>
    <w:tmpl w:val="9239341B"/>
    <w:lvl w:ilvl="0">
      <w:start w:val="12"/>
      <w:numFmt w:val="decimal"/>
      <w:lvlText w:val="%1"/>
      <w:lvlJc w:val="left"/>
      <w:pPr>
        <w:ind w:left="938" w:hanging="653"/>
      </w:pPr>
      <w:rPr>
        <w:rFonts w:hint="default"/>
        <w:lang w:val="ru-RU" w:eastAsia="en-US" w:bidi="ar-SA"/>
      </w:rPr>
    </w:lvl>
    <w:lvl w:ilvl="1">
      <w:start w:val="4"/>
      <w:numFmt w:val="decimal"/>
      <w:lvlText w:val="%1.%2"/>
      <w:lvlJc w:val="left"/>
      <w:pPr>
        <w:ind w:left="938" w:hanging="653"/>
      </w:pPr>
      <w:rPr>
        <w:rFonts w:hint="default"/>
        <w:lang w:val="ru-RU" w:eastAsia="en-US" w:bidi="ar-SA"/>
      </w:rPr>
    </w:lvl>
    <w:lvl w:ilvl="2">
      <w:start w:val="1"/>
      <w:numFmt w:val="decimal"/>
      <w:lvlText w:val="%1.%2.%3."/>
      <w:lvlJc w:val="left"/>
      <w:pPr>
        <w:ind w:left="938" w:hanging="653"/>
        <w:jc w:val="right"/>
      </w:pPr>
      <w:rPr>
        <w:rFonts w:ascii="Times New Roman" w:eastAsia="Times New Roman" w:hAnsi="Times New Roman" w:cs="Times New Roman" w:hint="default"/>
        <w:b w:val="0"/>
        <w:bCs w:val="0"/>
        <w:i w:val="0"/>
        <w:iCs w:val="0"/>
        <w:spacing w:val="-3"/>
        <w:w w:val="100"/>
        <w:sz w:val="22"/>
        <w:szCs w:val="22"/>
        <w:lang w:val="ru-RU" w:eastAsia="en-US" w:bidi="ar-SA"/>
      </w:rPr>
    </w:lvl>
    <w:lvl w:ilvl="3">
      <w:numFmt w:val="bullet"/>
      <w:lvlText w:val="•"/>
      <w:lvlJc w:val="left"/>
      <w:pPr>
        <w:ind w:left="4006" w:hanging="653"/>
      </w:pPr>
      <w:rPr>
        <w:rFonts w:hint="default"/>
        <w:lang w:val="ru-RU" w:eastAsia="en-US" w:bidi="ar-SA"/>
      </w:rPr>
    </w:lvl>
    <w:lvl w:ilvl="4">
      <w:numFmt w:val="bullet"/>
      <w:lvlText w:val="•"/>
      <w:lvlJc w:val="left"/>
      <w:pPr>
        <w:ind w:left="5028" w:hanging="653"/>
      </w:pPr>
      <w:rPr>
        <w:rFonts w:hint="default"/>
        <w:lang w:val="ru-RU" w:eastAsia="en-US" w:bidi="ar-SA"/>
      </w:rPr>
    </w:lvl>
    <w:lvl w:ilvl="5">
      <w:numFmt w:val="bullet"/>
      <w:lvlText w:val="•"/>
      <w:lvlJc w:val="left"/>
      <w:pPr>
        <w:ind w:left="6050" w:hanging="653"/>
      </w:pPr>
      <w:rPr>
        <w:rFonts w:hint="default"/>
        <w:lang w:val="ru-RU" w:eastAsia="en-US" w:bidi="ar-SA"/>
      </w:rPr>
    </w:lvl>
    <w:lvl w:ilvl="6">
      <w:numFmt w:val="bullet"/>
      <w:lvlText w:val="•"/>
      <w:lvlJc w:val="left"/>
      <w:pPr>
        <w:ind w:left="7072" w:hanging="653"/>
      </w:pPr>
      <w:rPr>
        <w:rFonts w:hint="default"/>
        <w:lang w:val="ru-RU" w:eastAsia="en-US" w:bidi="ar-SA"/>
      </w:rPr>
    </w:lvl>
    <w:lvl w:ilvl="7">
      <w:numFmt w:val="bullet"/>
      <w:lvlText w:val="•"/>
      <w:lvlJc w:val="left"/>
      <w:pPr>
        <w:ind w:left="8094" w:hanging="653"/>
      </w:pPr>
      <w:rPr>
        <w:rFonts w:hint="default"/>
        <w:lang w:val="ru-RU" w:eastAsia="en-US" w:bidi="ar-SA"/>
      </w:rPr>
    </w:lvl>
    <w:lvl w:ilvl="8">
      <w:numFmt w:val="bullet"/>
      <w:lvlText w:val="•"/>
      <w:lvlJc w:val="left"/>
      <w:pPr>
        <w:ind w:left="9116" w:hanging="653"/>
      </w:pPr>
      <w:rPr>
        <w:rFonts w:hint="default"/>
        <w:lang w:val="ru-RU" w:eastAsia="en-US" w:bidi="ar-SA"/>
      </w:rPr>
    </w:lvl>
  </w:abstractNum>
  <w:abstractNum w:abstractNumId="1" w15:restartNumberingAfterBreak="0">
    <w:nsid w:val="B5E306ED"/>
    <w:multiLevelType w:val="multilevel"/>
    <w:tmpl w:val="B5E306ED"/>
    <w:lvl w:ilvl="0">
      <w:start w:val="5"/>
      <w:numFmt w:val="decimal"/>
      <w:lvlText w:val="%1"/>
      <w:lvlJc w:val="left"/>
      <w:pPr>
        <w:ind w:left="993" w:hanging="428"/>
      </w:pPr>
      <w:rPr>
        <w:rFonts w:hint="default"/>
        <w:lang w:val="ru-RU" w:eastAsia="en-US" w:bidi="ar-SA"/>
      </w:rPr>
    </w:lvl>
    <w:lvl w:ilvl="1">
      <w:start w:val="2"/>
      <w:numFmt w:val="decimal"/>
      <w:lvlText w:val="%1.%2"/>
      <w:lvlJc w:val="left"/>
      <w:pPr>
        <w:ind w:left="993"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821" w:hanging="533"/>
      </w:pPr>
      <w:rPr>
        <w:rFonts w:hint="default"/>
        <w:spacing w:val="-3"/>
        <w:w w:val="100"/>
        <w:lang w:val="ru-RU" w:eastAsia="en-US" w:bidi="ar-SA"/>
      </w:rPr>
    </w:lvl>
    <w:lvl w:ilvl="3">
      <w:numFmt w:val="bullet"/>
      <w:lvlText w:val="•"/>
      <w:lvlJc w:val="left"/>
      <w:pPr>
        <w:ind w:left="3895" w:hanging="533"/>
      </w:pPr>
      <w:rPr>
        <w:rFonts w:hint="default"/>
        <w:lang w:val="ru-RU" w:eastAsia="en-US" w:bidi="ar-SA"/>
      </w:rPr>
    </w:lvl>
    <w:lvl w:ilvl="4">
      <w:numFmt w:val="bullet"/>
      <w:lvlText w:val="•"/>
      <w:lvlJc w:val="left"/>
      <w:pPr>
        <w:ind w:left="4933" w:hanging="533"/>
      </w:pPr>
      <w:rPr>
        <w:rFonts w:hint="default"/>
        <w:lang w:val="ru-RU" w:eastAsia="en-US" w:bidi="ar-SA"/>
      </w:rPr>
    </w:lvl>
    <w:lvl w:ilvl="5">
      <w:numFmt w:val="bullet"/>
      <w:lvlText w:val="•"/>
      <w:lvlJc w:val="left"/>
      <w:pPr>
        <w:ind w:left="5971" w:hanging="533"/>
      </w:pPr>
      <w:rPr>
        <w:rFonts w:hint="default"/>
        <w:lang w:val="ru-RU" w:eastAsia="en-US" w:bidi="ar-SA"/>
      </w:rPr>
    </w:lvl>
    <w:lvl w:ilvl="6">
      <w:numFmt w:val="bullet"/>
      <w:lvlText w:val="•"/>
      <w:lvlJc w:val="left"/>
      <w:pPr>
        <w:ind w:left="7008" w:hanging="533"/>
      </w:pPr>
      <w:rPr>
        <w:rFonts w:hint="default"/>
        <w:lang w:val="ru-RU" w:eastAsia="en-US" w:bidi="ar-SA"/>
      </w:rPr>
    </w:lvl>
    <w:lvl w:ilvl="7">
      <w:numFmt w:val="bullet"/>
      <w:lvlText w:val="•"/>
      <w:lvlJc w:val="left"/>
      <w:pPr>
        <w:ind w:left="8046" w:hanging="533"/>
      </w:pPr>
      <w:rPr>
        <w:rFonts w:hint="default"/>
        <w:lang w:val="ru-RU" w:eastAsia="en-US" w:bidi="ar-SA"/>
      </w:rPr>
    </w:lvl>
    <w:lvl w:ilvl="8">
      <w:numFmt w:val="bullet"/>
      <w:lvlText w:val="•"/>
      <w:lvlJc w:val="left"/>
      <w:pPr>
        <w:ind w:left="9084" w:hanging="533"/>
      </w:pPr>
      <w:rPr>
        <w:rFonts w:hint="default"/>
        <w:lang w:val="ru-RU" w:eastAsia="en-US" w:bidi="ar-SA"/>
      </w:rPr>
    </w:lvl>
  </w:abstractNum>
  <w:abstractNum w:abstractNumId="2" w15:restartNumberingAfterBreak="0">
    <w:nsid w:val="BF205925"/>
    <w:multiLevelType w:val="multilevel"/>
    <w:tmpl w:val="BF205925"/>
    <w:lvl w:ilvl="0">
      <w:start w:val="1"/>
      <w:numFmt w:val="decimal"/>
      <w:lvlText w:val="%1)"/>
      <w:lvlJc w:val="left"/>
      <w:pPr>
        <w:ind w:left="2023" w:hanging="778"/>
      </w:pPr>
      <w:rPr>
        <w:rFonts w:ascii="Times New Roman" w:eastAsia="Times New Roman" w:hAnsi="Times New Roman" w:cs="Times New Roman" w:hint="default"/>
        <w:b w:val="0"/>
        <w:bCs w:val="0"/>
        <w:i w:val="0"/>
        <w:iCs w:val="0"/>
        <w:spacing w:val="-5"/>
        <w:w w:val="90"/>
        <w:sz w:val="24"/>
        <w:szCs w:val="24"/>
        <w:lang w:val="ru-RU" w:eastAsia="en-US" w:bidi="ar-SA"/>
      </w:rPr>
    </w:lvl>
    <w:lvl w:ilvl="1">
      <w:numFmt w:val="bullet"/>
      <w:lvlText w:val="•"/>
      <w:lvlJc w:val="left"/>
      <w:pPr>
        <w:ind w:left="2934" w:hanging="778"/>
      </w:pPr>
      <w:rPr>
        <w:rFonts w:hint="default"/>
        <w:lang w:val="ru-RU" w:eastAsia="en-US" w:bidi="ar-SA"/>
      </w:rPr>
    </w:lvl>
    <w:lvl w:ilvl="2">
      <w:numFmt w:val="bullet"/>
      <w:lvlText w:val="•"/>
      <w:lvlJc w:val="left"/>
      <w:pPr>
        <w:ind w:left="3848" w:hanging="778"/>
      </w:pPr>
      <w:rPr>
        <w:rFonts w:hint="default"/>
        <w:lang w:val="ru-RU" w:eastAsia="en-US" w:bidi="ar-SA"/>
      </w:rPr>
    </w:lvl>
    <w:lvl w:ilvl="3">
      <w:numFmt w:val="bullet"/>
      <w:lvlText w:val="•"/>
      <w:lvlJc w:val="left"/>
      <w:pPr>
        <w:ind w:left="4762" w:hanging="778"/>
      </w:pPr>
      <w:rPr>
        <w:rFonts w:hint="default"/>
        <w:lang w:val="ru-RU" w:eastAsia="en-US" w:bidi="ar-SA"/>
      </w:rPr>
    </w:lvl>
    <w:lvl w:ilvl="4">
      <w:numFmt w:val="bullet"/>
      <w:lvlText w:val="•"/>
      <w:lvlJc w:val="left"/>
      <w:pPr>
        <w:ind w:left="5676" w:hanging="778"/>
      </w:pPr>
      <w:rPr>
        <w:rFonts w:hint="default"/>
        <w:lang w:val="ru-RU" w:eastAsia="en-US" w:bidi="ar-SA"/>
      </w:rPr>
    </w:lvl>
    <w:lvl w:ilvl="5">
      <w:numFmt w:val="bullet"/>
      <w:lvlText w:val="•"/>
      <w:lvlJc w:val="left"/>
      <w:pPr>
        <w:ind w:left="6590" w:hanging="778"/>
      </w:pPr>
      <w:rPr>
        <w:rFonts w:hint="default"/>
        <w:lang w:val="ru-RU" w:eastAsia="en-US" w:bidi="ar-SA"/>
      </w:rPr>
    </w:lvl>
    <w:lvl w:ilvl="6">
      <w:numFmt w:val="bullet"/>
      <w:lvlText w:val="•"/>
      <w:lvlJc w:val="left"/>
      <w:pPr>
        <w:ind w:left="7504" w:hanging="778"/>
      </w:pPr>
      <w:rPr>
        <w:rFonts w:hint="default"/>
        <w:lang w:val="ru-RU" w:eastAsia="en-US" w:bidi="ar-SA"/>
      </w:rPr>
    </w:lvl>
    <w:lvl w:ilvl="7">
      <w:numFmt w:val="bullet"/>
      <w:lvlText w:val="•"/>
      <w:lvlJc w:val="left"/>
      <w:pPr>
        <w:ind w:left="8418" w:hanging="778"/>
      </w:pPr>
      <w:rPr>
        <w:rFonts w:hint="default"/>
        <w:lang w:val="ru-RU" w:eastAsia="en-US" w:bidi="ar-SA"/>
      </w:rPr>
    </w:lvl>
    <w:lvl w:ilvl="8">
      <w:numFmt w:val="bullet"/>
      <w:lvlText w:val="•"/>
      <w:lvlJc w:val="left"/>
      <w:pPr>
        <w:ind w:left="9332" w:hanging="778"/>
      </w:pPr>
      <w:rPr>
        <w:rFonts w:hint="default"/>
        <w:lang w:val="ru-RU" w:eastAsia="en-US" w:bidi="ar-SA"/>
      </w:rPr>
    </w:lvl>
  </w:abstractNum>
  <w:abstractNum w:abstractNumId="3" w15:restartNumberingAfterBreak="0">
    <w:nsid w:val="CF092B84"/>
    <w:multiLevelType w:val="multilevel"/>
    <w:tmpl w:val="CF092B84"/>
    <w:lvl w:ilvl="0">
      <w:start w:val="3"/>
      <w:numFmt w:val="decimal"/>
      <w:lvlText w:val="%1"/>
      <w:lvlJc w:val="left"/>
      <w:pPr>
        <w:ind w:left="2061" w:hanging="773"/>
      </w:pPr>
      <w:rPr>
        <w:rFonts w:hint="default"/>
        <w:lang w:val="ru-RU" w:eastAsia="en-US" w:bidi="ar-SA"/>
      </w:rPr>
    </w:lvl>
    <w:lvl w:ilvl="1">
      <w:start w:val="10"/>
      <w:numFmt w:val="decimal"/>
      <w:lvlText w:val="%1.%2"/>
      <w:lvlJc w:val="left"/>
      <w:pPr>
        <w:ind w:left="2061" w:hanging="773"/>
      </w:pPr>
      <w:rPr>
        <w:rFonts w:hint="default"/>
        <w:lang w:val="ru-RU" w:eastAsia="en-US" w:bidi="ar-SA"/>
      </w:rPr>
    </w:lvl>
    <w:lvl w:ilvl="2">
      <w:start w:val="1"/>
      <w:numFmt w:val="decimal"/>
      <w:lvlText w:val="%1.%2.%3."/>
      <w:lvlJc w:val="left"/>
      <w:pPr>
        <w:ind w:left="2061" w:hanging="773"/>
      </w:pPr>
      <w:rPr>
        <w:rFonts w:hint="default"/>
        <w:spacing w:val="0"/>
        <w:w w:val="100"/>
        <w:lang w:val="ru-RU" w:eastAsia="en-US" w:bidi="ar-SA"/>
      </w:rPr>
    </w:lvl>
    <w:lvl w:ilvl="3">
      <w:numFmt w:val="bullet"/>
      <w:lvlText w:val="•"/>
      <w:lvlJc w:val="left"/>
      <w:pPr>
        <w:ind w:left="4790" w:hanging="773"/>
      </w:pPr>
      <w:rPr>
        <w:rFonts w:hint="default"/>
        <w:lang w:val="ru-RU" w:eastAsia="en-US" w:bidi="ar-SA"/>
      </w:rPr>
    </w:lvl>
    <w:lvl w:ilvl="4">
      <w:numFmt w:val="bullet"/>
      <w:lvlText w:val="•"/>
      <w:lvlJc w:val="left"/>
      <w:pPr>
        <w:ind w:left="5700" w:hanging="773"/>
      </w:pPr>
      <w:rPr>
        <w:rFonts w:hint="default"/>
        <w:lang w:val="ru-RU" w:eastAsia="en-US" w:bidi="ar-SA"/>
      </w:rPr>
    </w:lvl>
    <w:lvl w:ilvl="5">
      <w:numFmt w:val="bullet"/>
      <w:lvlText w:val="•"/>
      <w:lvlJc w:val="left"/>
      <w:pPr>
        <w:ind w:left="6610" w:hanging="773"/>
      </w:pPr>
      <w:rPr>
        <w:rFonts w:hint="default"/>
        <w:lang w:val="ru-RU" w:eastAsia="en-US" w:bidi="ar-SA"/>
      </w:rPr>
    </w:lvl>
    <w:lvl w:ilvl="6">
      <w:numFmt w:val="bullet"/>
      <w:lvlText w:val="•"/>
      <w:lvlJc w:val="left"/>
      <w:pPr>
        <w:ind w:left="7520" w:hanging="773"/>
      </w:pPr>
      <w:rPr>
        <w:rFonts w:hint="default"/>
        <w:lang w:val="ru-RU" w:eastAsia="en-US" w:bidi="ar-SA"/>
      </w:rPr>
    </w:lvl>
    <w:lvl w:ilvl="7">
      <w:numFmt w:val="bullet"/>
      <w:lvlText w:val="•"/>
      <w:lvlJc w:val="left"/>
      <w:pPr>
        <w:ind w:left="8430" w:hanging="773"/>
      </w:pPr>
      <w:rPr>
        <w:rFonts w:hint="default"/>
        <w:lang w:val="ru-RU" w:eastAsia="en-US" w:bidi="ar-SA"/>
      </w:rPr>
    </w:lvl>
    <w:lvl w:ilvl="8">
      <w:numFmt w:val="bullet"/>
      <w:lvlText w:val="•"/>
      <w:lvlJc w:val="left"/>
      <w:pPr>
        <w:ind w:left="9340" w:hanging="773"/>
      </w:pPr>
      <w:rPr>
        <w:rFonts w:hint="default"/>
        <w:lang w:val="ru-RU" w:eastAsia="en-US" w:bidi="ar-SA"/>
      </w:rPr>
    </w:lvl>
  </w:abstractNum>
  <w:abstractNum w:abstractNumId="4" w15:restartNumberingAfterBreak="0">
    <w:nsid w:val="0053208E"/>
    <w:multiLevelType w:val="multilevel"/>
    <w:tmpl w:val="0053208E"/>
    <w:lvl w:ilvl="0">
      <w:start w:val="1"/>
      <w:numFmt w:val="decimal"/>
      <w:lvlText w:val="%1."/>
      <w:lvlJc w:val="left"/>
      <w:pPr>
        <w:ind w:left="1303" w:hanging="358"/>
        <w:jc w:val="right"/>
      </w:pPr>
      <w:rPr>
        <w:rFonts w:hint="default"/>
        <w:spacing w:val="0"/>
        <w:w w:val="85"/>
        <w:lang w:val="ru-RU" w:eastAsia="en-US" w:bidi="ar-SA"/>
      </w:rPr>
    </w:lvl>
    <w:lvl w:ilvl="1">
      <w:start w:val="1"/>
      <w:numFmt w:val="decimal"/>
      <w:lvlText w:val="%1.%2."/>
      <w:lvlJc w:val="left"/>
      <w:pPr>
        <w:ind w:left="283" w:hanging="540"/>
        <w:jc w:val="right"/>
      </w:pPr>
      <w:rPr>
        <w:rFonts w:hint="default"/>
        <w:spacing w:val="0"/>
        <w:w w:val="95"/>
        <w:lang w:val="ru-RU" w:eastAsia="en-US" w:bidi="ar-SA"/>
      </w:rPr>
    </w:lvl>
    <w:lvl w:ilvl="2">
      <w:start w:val="1"/>
      <w:numFmt w:val="decimal"/>
      <w:lvlText w:val="%1.%2.%3."/>
      <w:lvlJc w:val="left"/>
      <w:pPr>
        <w:ind w:left="1140" w:hanging="720"/>
        <w:jc w:val="right"/>
      </w:pPr>
      <w:rPr>
        <w:rFonts w:hint="default"/>
        <w:spacing w:val="0"/>
        <w:w w:val="100"/>
        <w:lang w:val="ru-RU" w:eastAsia="en-US" w:bidi="ar-SA"/>
      </w:rPr>
    </w:lvl>
    <w:lvl w:ilvl="3">
      <w:numFmt w:val="bullet"/>
      <w:lvlText w:val="•"/>
      <w:lvlJc w:val="left"/>
      <w:pPr>
        <w:ind w:left="980" w:hanging="720"/>
      </w:pPr>
      <w:rPr>
        <w:rFonts w:hint="default"/>
        <w:lang w:val="ru-RU" w:eastAsia="en-US" w:bidi="ar-SA"/>
      </w:rPr>
    </w:lvl>
    <w:lvl w:ilvl="4">
      <w:numFmt w:val="bullet"/>
      <w:lvlText w:val="•"/>
      <w:lvlJc w:val="left"/>
      <w:pPr>
        <w:ind w:left="1000" w:hanging="720"/>
      </w:pPr>
      <w:rPr>
        <w:rFonts w:hint="default"/>
        <w:lang w:val="ru-RU" w:eastAsia="en-US" w:bidi="ar-SA"/>
      </w:rPr>
    </w:lvl>
    <w:lvl w:ilvl="5">
      <w:numFmt w:val="bullet"/>
      <w:lvlText w:val="•"/>
      <w:lvlJc w:val="left"/>
      <w:pPr>
        <w:ind w:left="1140" w:hanging="720"/>
      </w:pPr>
      <w:rPr>
        <w:rFonts w:hint="default"/>
        <w:lang w:val="ru-RU" w:eastAsia="en-US" w:bidi="ar-SA"/>
      </w:rPr>
    </w:lvl>
    <w:lvl w:ilvl="6">
      <w:numFmt w:val="bullet"/>
      <w:lvlText w:val="•"/>
      <w:lvlJc w:val="left"/>
      <w:pPr>
        <w:ind w:left="1300" w:hanging="720"/>
      </w:pPr>
      <w:rPr>
        <w:rFonts w:hint="default"/>
        <w:lang w:val="ru-RU" w:eastAsia="en-US" w:bidi="ar-SA"/>
      </w:rPr>
    </w:lvl>
    <w:lvl w:ilvl="7">
      <w:numFmt w:val="bullet"/>
      <w:lvlText w:val="•"/>
      <w:lvlJc w:val="left"/>
      <w:pPr>
        <w:ind w:left="1680" w:hanging="720"/>
      </w:pPr>
      <w:rPr>
        <w:rFonts w:hint="default"/>
        <w:lang w:val="ru-RU" w:eastAsia="en-US" w:bidi="ar-SA"/>
      </w:rPr>
    </w:lvl>
    <w:lvl w:ilvl="8">
      <w:numFmt w:val="bullet"/>
      <w:lvlText w:val="•"/>
      <w:lvlJc w:val="left"/>
      <w:pPr>
        <w:ind w:left="1820" w:hanging="720"/>
      </w:pPr>
      <w:rPr>
        <w:rFonts w:hint="default"/>
        <w:lang w:val="ru-RU" w:eastAsia="en-US" w:bidi="ar-SA"/>
      </w:rPr>
    </w:lvl>
  </w:abstractNum>
  <w:abstractNum w:abstractNumId="5" w15:restartNumberingAfterBreak="0">
    <w:nsid w:val="0248C179"/>
    <w:multiLevelType w:val="multilevel"/>
    <w:tmpl w:val="0248C179"/>
    <w:lvl w:ilvl="0">
      <w:start w:val="12"/>
      <w:numFmt w:val="decimal"/>
      <w:lvlText w:val="%1"/>
      <w:lvlJc w:val="left"/>
      <w:pPr>
        <w:ind w:left="283" w:hanging="540"/>
      </w:pPr>
      <w:rPr>
        <w:rFonts w:hint="default"/>
        <w:lang w:val="ru-RU" w:eastAsia="en-US" w:bidi="ar-SA"/>
      </w:rPr>
    </w:lvl>
    <w:lvl w:ilvl="1">
      <w:start w:val="1"/>
      <w:numFmt w:val="decimal"/>
      <w:lvlText w:val="%1.%2."/>
      <w:lvlJc w:val="left"/>
      <w:pPr>
        <w:ind w:left="283" w:hanging="54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456" w:hanging="540"/>
      </w:pPr>
      <w:rPr>
        <w:rFonts w:hint="default"/>
        <w:lang w:val="ru-RU" w:eastAsia="en-US" w:bidi="ar-SA"/>
      </w:rPr>
    </w:lvl>
    <w:lvl w:ilvl="3">
      <w:numFmt w:val="bullet"/>
      <w:lvlText w:val="•"/>
      <w:lvlJc w:val="left"/>
      <w:pPr>
        <w:ind w:left="3544" w:hanging="540"/>
      </w:pPr>
      <w:rPr>
        <w:rFonts w:hint="default"/>
        <w:lang w:val="ru-RU" w:eastAsia="en-US" w:bidi="ar-SA"/>
      </w:rPr>
    </w:lvl>
    <w:lvl w:ilvl="4">
      <w:numFmt w:val="bullet"/>
      <w:lvlText w:val="•"/>
      <w:lvlJc w:val="left"/>
      <w:pPr>
        <w:ind w:left="4632" w:hanging="540"/>
      </w:pPr>
      <w:rPr>
        <w:rFonts w:hint="default"/>
        <w:lang w:val="ru-RU" w:eastAsia="en-US" w:bidi="ar-SA"/>
      </w:rPr>
    </w:lvl>
    <w:lvl w:ilvl="5">
      <w:numFmt w:val="bullet"/>
      <w:lvlText w:val="•"/>
      <w:lvlJc w:val="left"/>
      <w:pPr>
        <w:ind w:left="5720" w:hanging="540"/>
      </w:pPr>
      <w:rPr>
        <w:rFonts w:hint="default"/>
        <w:lang w:val="ru-RU" w:eastAsia="en-US" w:bidi="ar-SA"/>
      </w:rPr>
    </w:lvl>
    <w:lvl w:ilvl="6">
      <w:numFmt w:val="bullet"/>
      <w:lvlText w:val="•"/>
      <w:lvlJc w:val="left"/>
      <w:pPr>
        <w:ind w:left="6808" w:hanging="540"/>
      </w:pPr>
      <w:rPr>
        <w:rFonts w:hint="default"/>
        <w:lang w:val="ru-RU" w:eastAsia="en-US" w:bidi="ar-SA"/>
      </w:rPr>
    </w:lvl>
    <w:lvl w:ilvl="7">
      <w:numFmt w:val="bullet"/>
      <w:lvlText w:val="•"/>
      <w:lvlJc w:val="left"/>
      <w:pPr>
        <w:ind w:left="7896" w:hanging="540"/>
      </w:pPr>
      <w:rPr>
        <w:rFonts w:hint="default"/>
        <w:lang w:val="ru-RU" w:eastAsia="en-US" w:bidi="ar-SA"/>
      </w:rPr>
    </w:lvl>
    <w:lvl w:ilvl="8">
      <w:numFmt w:val="bullet"/>
      <w:lvlText w:val="•"/>
      <w:lvlJc w:val="left"/>
      <w:pPr>
        <w:ind w:left="8984" w:hanging="540"/>
      </w:pPr>
      <w:rPr>
        <w:rFonts w:hint="default"/>
        <w:lang w:val="ru-RU" w:eastAsia="en-US" w:bidi="ar-SA"/>
      </w:rPr>
    </w:lvl>
  </w:abstractNum>
  <w:abstractNum w:abstractNumId="6" w15:restartNumberingAfterBreak="0">
    <w:nsid w:val="03D62ECE"/>
    <w:multiLevelType w:val="multilevel"/>
    <w:tmpl w:val="03D62ECE"/>
    <w:lvl w:ilvl="0">
      <w:start w:val="5"/>
      <w:numFmt w:val="decimal"/>
      <w:lvlText w:val="%1"/>
      <w:lvlJc w:val="left"/>
      <w:pPr>
        <w:ind w:left="1646" w:hanging="356"/>
      </w:pPr>
      <w:rPr>
        <w:rFonts w:hint="default"/>
        <w:lang w:val="ru-RU" w:eastAsia="en-US" w:bidi="ar-SA"/>
      </w:rPr>
    </w:lvl>
    <w:lvl w:ilvl="1">
      <w:start w:val="3"/>
      <w:numFmt w:val="decimal"/>
      <w:lvlText w:val="%1.%2."/>
      <w:lvlJc w:val="left"/>
      <w:pPr>
        <w:ind w:left="1646" w:hanging="356"/>
      </w:pPr>
      <w:rPr>
        <w:rFonts w:ascii="Times New Roman" w:eastAsia="Times New Roman" w:hAnsi="Times New Roman" w:cs="Times New Roman" w:hint="default"/>
        <w:b w:val="0"/>
        <w:bCs w:val="0"/>
        <w:i w:val="0"/>
        <w:iCs w:val="0"/>
        <w:spacing w:val="-8"/>
        <w:w w:val="96"/>
        <w:sz w:val="22"/>
        <w:szCs w:val="22"/>
        <w:u w:val="single" w:color="000000"/>
        <w:lang w:val="ru-RU" w:eastAsia="en-US" w:bidi="ar-SA"/>
      </w:rPr>
    </w:lvl>
    <w:lvl w:ilvl="2">
      <w:start w:val="1"/>
      <w:numFmt w:val="decimal"/>
      <w:lvlText w:val="%1.%2.%3."/>
      <w:lvlJc w:val="left"/>
      <w:pPr>
        <w:ind w:left="583" w:hanging="536"/>
        <w:jc w:val="right"/>
      </w:pPr>
      <w:rPr>
        <w:rFonts w:hint="default"/>
        <w:spacing w:val="-8"/>
        <w:w w:val="100"/>
        <w:lang w:val="ru-RU" w:eastAsia="en-US" w:bidi="ar-SA"/>
      </w:rPr>
    </w:lvl>
    <w:lvl w:ilvl="3">
      <w:numFmt w:val="bullet"/>
      <w:lvlText w:val="•"/>
      <w:lvlJc w:val="left"/>
      <w:pPr>
        <w:ind w:left="3755" w:hanging="536"/>
      </w:pPr>
      <w:rPr>
        <w:rFonts w:hint="default"/>
        <w:lang w:val="ru-RU" w:eastAsia="en-US" w:bidi="ar-SA"/>
      </w:rPr>
    </w:lvl>
    <w:lvl w:ilvl="4">
      <w:numFmt w:val="bullet"/>
      <w:lvlText w:val="•"/>
      <w:lvlJc w:val="left"/>
      <w:pPr>
        <w:ind w:left="4813" w:hanging="536"/>
      </w:pPr>
      <w:rPr>
        <w:rFonts w:hint="default"/>
        <w:lang w:val="ru-RU" w:eastAsia="en-US" w:bidi="ar-SA"/>
      </w:rPr>
    </w:lvl>
    <w:lvl w:ilvl="5">
      <w:numFmt w:val="bullet"/>
      <w:lvlText w:val="•"/>
      <w:lvlJc w:val="left"/>
      <w:pPr>
        <w:ind w:left="5871" w:hanging="536"/>
      </w:pPr>
      <w:rPr>
        <w:rFonts w:hint="default"/>
        <w:lang w:val="ru-RU" w:eastAsia="en-US" w:bidi="ar-SA"/>
      </w:rPr>
    </w:lvl>
    <w:lvl w:ilvl="6">
      <w:numFmt w:val="bullet"/>
      <w:lvlText w:val="•"/>
      <w:lvlJc w:val="left"/>
      <w:pPr>
        <w:ind w:left="6928" w:hanging="536"/>
      </w:pPr>
      <w:rPr>
        <w:rFonts w:hint="default"/>
        <w:lang w:val="ru-RU" w:eastAsia="en-US" w:bidi="ar-SA"/>
      </w:rPr>
    </w:lvl>
    <w:lvl w:ilvl="7">
      <w:numFmt w:val="bullet"/>
      <w:lvlText w:val="•"/>
      <w:lvlJc w:val="left"/>
      <w:pPr>
        <w:ind w:left="7986" w:hanging="536"/>
      </w:pPr>
      <w:rPr>
        <w:rFonts w:hint="default"/>
        <w:lang w:val="ru-RU" w:eastAsia="en-US" w:bidi="ar-SA"/>
      </w:rPr>
    </w:lvl>
    <w:lvl w:ilvl="8">
      <w:numFmt w:val="bullet"/>
      <w:lvlText w:val="•"/>
      <w:lvlJc w:val="left"/>
      <w:pPr>
        <w:ind w:left="9044" w:hanging="536"/>
      </w:pPr>
      <w:rPr>
        <w:rFonts w:hint="default"/>
        <w:lang w:val="ru-RU" w:eastAsia="en-US" w:bidi="ar-SA"/>
      </w:rPr>
    </w:lvl>
  </w:abstractNum>
  <w:abstractNum w:abstractNumId="7" w15:restartNumberingAfterBreak="0">
    <w:nsid w:val="25B654F3"/>
    <w:multiLevelType w:val="multilevel"/>
    <w:tmpl w:val="25B654F3"/>
    <w:lvl w:ilvl="0">
      <w:start w:val="1"/>
      <w:numFmt w:val="decimal"/>
      <w:lvlText w:val="%1)"/>
      <w:lvlJc w:val="left"/>
      <w:pPr>
        <w:ind w:left="1560" w:hanging="315"/>
      </w:pPr>
      <w:rPr>
        <w:rFonts w:ascii="Times New Roman" w:eastAsia="Times New Roman" w:hAnsi="Times New Roman" w:cs="Times New Roman" w:hint="default"/>
        <w:b w:val="0"/>
        <w:bCs w:val="0"/>
        <w:i w:val="0"/>
        <w:iCs w:val="0"/>
        <w:spacing w:val="-5"/>
        <w:w w:val="90"/>
        <w:sz w:val="24"/>
        <w:szCs w:val="24"/>
        <w:lang w:val="ru-RU" w:eastAsia="en-US" w:bidi="ar-SA"/>
      </w:rPr>
    </w:lvl>
    <w:lvl w:ilvl="1">
      <w:numFmt w:val="bullet"/>
      <w:lvlText w:val="•"/>
      <w:lvlJc w:val="left"/>
      <w:pPr>
        <w:ind w:left="2520" w:hanging="315"/>
      </w:pPr>
      <w:rPr>
        <w:rFonts w:hint="default"/>
        <w:lang w:val="ru-RU" w:eastAsia="en-US" w:bidi="ar-SA"/>
      </w:rPr>
    </w:lvl>
    <w:lvl w:ilvl="2">
      <w:numFmt w:val="bullet"/>
      <w:lvlText w:val="•"/>
      <w:lvlJc w:val="left"/>
      <w:pPr>
        <w:ind w:left="3480" w:hanging="315"/>
      </w:pPr>
      <w:rPr>
        <w:rFonts w:hint="default"/>
        <w:lang w:val="ru-RU" w:eastAsia="en-US" w:bidi="ar-SA"/>
      </w:rPr>
    </w:lvl>
    <w:lvl w:ilvl="3">
      <w:numFmt w:val="bullet"/>
      <w:lvlText w:val="•"/>
      <w:lvlJc w:val="left"/>
      <w:pPr>
        <w:ind w:left="4440" w:hanging="315"/>
      </w:pPr>
      <w:rPr>
        <w:rFonts w:hint="default"/>
        <w:lang w:val="ru-RU" w:eastAsia="en-US" w:bidi="ar-SA"/>
      </w:rPr>
    </w:lvl>
    <w:lvl w:ilvl="4">
      <w:numFmt w:val="bullet"/>
      <w:lvlText w:val="•"/>
      <w:lvlJc w:val="left"/>
      <w:pPr>
        <w:ind w:left="5400" w:hanging="315"/>
      </w:pPr>
      <w:rPr>
        <w:rFonts w:hint="default"/>
        <w:lang w:val="ru-RU" w:eastAsia="en-US" w:bidi="ar-SA"/>
      </w:rPr>
    </w:lvl>
    <w:lvl w:ilvl="5">
      <w:numFmt w:val="bullet"/>
      <w:lvlText w:val="•"/>
      <w:lvlJc w:val="left"/>
      <w:pPr>
        <w:ind w:left="6360" w:hanging="315"/>
      </w:pPr>
      <w:rPr>
        <w:rFonts w:hint="default"/>
        <w:lang w:val="ru-RU" w:eastAsia="en-US" w:bidi="ar-SA"/>
      </w:rPr>
    </w:lvl>
    <w:lvl w:ilvl="6">
      <w:numFmt w:val="bullet"/>
      <w:lvlText w:val="•"/>
      <w:lvlJc w:val="left"/>
      <w:pPr>
        <w:ind w:left="7320" w:hanging="315"/>
      </w:pPr>
      <w:rPr>
        <w:rFonts w:hint="default"/>
        <w:lang w:val="ru-RU" w:eastAsia="en-US" w:bidi="ar-SA"/>
      </w:rPr>
    </w:lvl>
    <w:lvl w:ilvl="7">
      <w:numFmt w:val="bullet"/>
      <w:lvlText w:val="•"/>
      <w:lvlJc w:val="left"/>
      <w:pPr>
        <w:ind w:left="8280" w:hanging="315"/>
      </w:pPr>
      <w:rPr>
        <w:rFonts w:hint="default"/>
        <w:lang w:val="ru-RU" w:eastAsia="en-US" w:bidi="ar-SA"/>
      </w:rPr>
    </w:lvl>
    <w:lvl w:ilvl="8">
      <w:numFmt w:val="bullet"/>
      <w:lvlText w:val="•"/>
      <w:lvlJc w:val="left"/>
      <w:pPr>
        <w:ind w:left="9240" w:hanging="315"/>
      </w:pPr>
      <w:rPr>
        <w:rFonts w:hint="default"/>
        <w:lang w:val="ru-RU" w:eastAsia="en-US" w:bidi="ar-SA"/>
      </w:rPr>
    </w:lvl>
  </w:abstractNum>
  <w:abstractNum w:abstractNumId="8" w15:restartNumberingAfterBreak="0">
    <w:nsid w:val="2A8F537B"/>
    <w:multiLevelType w:val="multilevel"/>
    <w:tmpl w:val="2A8F537B"/>
    <w:lvl w:ilvl="0">
      <w:start w:val="12"/>
      <w:numFmt w:val="decimal"/>
      <w:lvlText w:val="%1"/>
      <w:lvlJc w:val="left"/>
      <w:pPr>
        <w:ind w:left="583" w:hanging="478"/>
      </w:pPr>
      <w:rPr>
        <w:rFonts w:hint="default"/>
        <w:lang w:val="ru-RU" w:eastAsia="en-US" w:bidi="ar-SA"/>
      </w:rPr>
    </w:lvl>
    <w:lvl w:ilvl="1">
      <w:start w:val="8"/>
      <w:numFmt w:val="decimal"/>
      <w:lvlText w:val="%1.%2."/>
      <w:lvlJc w:val="left"/>
      <w:pPr>
        <w:ind w:left="583" w:hanging="478"/>
      </w:pPr>
      <w:rPr>
        <w:rFonts w:ascii="Times New Roman" w:eastAsia="Times New Roman" w:hAnsi="Times New Roman" w:cs="Times New Roman" w:hint="default"/>
        <w:b w:val="0"/>
        <w:bCs w:val="0"/>
        <w:i w:val="0"/>
        <w:iCs w:val="0"/>
        <w:spacing w:val="-8"/>
        <w:w w:val="100"/>
        <w:sz w:val="22"/>
        <w:szCs w:val="22"/>
        <w:lang w:val="ru-RU" w:eastAsia="en-US" w:bidi="ar-SA"/>
      </w:rPr>
    </w:lvl>
    <w:lvl w:ilvl="2">
      <w:numFmt w:val="bullet"/>
      <w:lvlText w:val="•"/>
      <w:lvlJc w:val="left"/>
      <w:pPr>
        <w:ind w:left="2696" w:hanging="478"/>
      </w:pPr>
      <w:rPr>
        <w:rFonts w:hint="default"/>
        <w:lang w:val="ru-RU" w:eastAsia="en-US" w:bidi="ar-SA"/>
      </w:rPr>
    </w:lvl>
    <w:lvl w:ilvl="3">
      <w:numFmt w:val="bullet"/>
      <w:lvlText w:val="•"/>
      <w:lvlJc w:val="left"/>
      <w:pPr>
        <w:ind w:left="3754" w:hanging="478"/>
      </w:pPr>
      <w:rPr>
        <w:rFonts w:hint="default"/>
        <w:lang w:val="ru-RU" w:eastAsia="en-US" w:bidi="ar-SA"/>
      </w:rPr>
    </w:lvl>
    <w:lvl w:ilvl="4">
      <w:numFmt w:val="bullet"/>
      <w:lvlText w:val="•"/>
      <w:lvlJc w:val="left"/>
      <w:pPr>
        <w:ind w:left="4812" w:hanging="478"/>
      </w:pPr>
      <w:rPr>
        <w:rFonts w:hint="default"/>
        <w:lang w:val="ru-RU" w:eastAsia="en-US" w:bidi="ar-SA"/>
      </w:rPr>
    </w:lvl>
    <w:lvl w:ilvl="5">
      <w:numFmt w:val="bullet"/>
      <w:lvlText w:val="•"/>
      <w:lvlJc w:val="left"/>
      <w:pPr>
        <w:ind w:left="5870" w:hanging="478"/>
      </w:pPr>
      <w:rPr>
        <w:rFonts w:hint="default"/>
        <w:lang w:val="ru-RU" w:eastAsia="en-US" w:bidi="ar-SA"/>
      </w:rPr>
    </w:lvl>
    <w:lvl w:ilvl="6">
      <w:numFmt w:val="bullet"/>
      <w:lvlText w:val="•"/>
      <w:lvlJc w:val="left"/>
      <w:pPr>
        <w:ind w:left="6928" w:hanging="478"/>
      </w:pPr>
      <w:rPr>
        <w:rFonts w:hint="default"/>
        <w:lang w:val="ru-RU" w:eastAsia="en-US" w:bidi="ar-SA"/>
      </w:rPr>
    </w:lvl>
    <w:lvl w:ilvl="7">
      <w:numFmt w:val="bullet"/>
      <w:lvlText w:val="•"/>
      <w:lvlJc w:val="left"/>
      <w:pPr>
        <w:ind w:left="7986" w:hanging="478"/>
      </w:pPr>
      <w:rPr>
        <w:rFonts w:hint="default"/>
        <w:lang w:val="ru-RU" w:eastAsia="en-US" w:bidi="ar-SA"/>
      </w:rPr>
    </w:lvl>
    <w:lvl w:ilvl="8">
      <w:numFmt w:val="bullet"/>
      <w:lvlText w:val="•"/>
      <w:lvlJc w:val="left"/>
      <w:pPr>
        <w:ind w:left="9044" w:hanging="478"/>
      </w:pPr>
      <w:rPr>
        <w:rFonts w:hint="default"/>
        <w:lang w:val="ru-RU" w:eastAsia="en-US" w:bidi="ar-SA"/>
      </w:rPr>
    </w:lvl>
  </w:abstractNum>
  <w:abstractNum w:abstractNumId="9" w15:restartNumberingAfterBreak="0">
    <w:nsid w:val="59ADCABA"/>
    <w:multiLevelType w:val="multilevel"/>
    <w:tmpl w:val="59ADCABA"/>
    <w:lvl w:ilvl="0">
      <w:start w:val="3"/>
      <w:numFmt w:val="decimal"/>
      <w:lvlText w:val="%1"/>
      <w:lvlJc w:val="left"/>
      <w:pPr>
        <w:ind w:left="72" w:hanging="540"/>
      </w:pPr>
      <w:rPr>
        <w:rFonts w:hint="default"/>
        <w:lang w:val="ru-RU" w:eastAsia="en-US" w:bidi="ar-SA"/>
      </w:rPr>
    </w:lvl>
    <w:lvl w:ilvl="1">
      <w:start w:val="11"/>
      <w:numFmt w:val="decimal"/>
      <w:lvlText w:val="%1.%2."/>
      <w:lvlJc w:val="left"/>
      <w:pPr>
        <w:ind w:left="72" w:hanging="540"/>
        <w:jc w:val="right"/>
      </w:pPr>
      <w:rPr>
        <w:rFonts w:ascii="Times New Roman" w:eastAsia="Times New Roman" w:hAnsi="Times New Roman" w:cs="Times New Roman" w:hint="default"/>
        <w:b w:val="0"/>
        <w:bCs w:val="0"/>
        <w:i w:val="0"/>
        <w:iCs w:val="0"/>
        <w:spacing w:val="-2"/>
        <w:w w:val="95"/>
        <w:sz w:val="24"/>
        <w:szCs w:val="24"/>
        <w:lang w:val="ru-RU" w:eastAsia="en-US" w:bidi="ar-SA"/>
      </w:rPr>
    </w:lvl>
    <w:lvl w:ilvl="2">
      <w:start w:val="1"/>
      <w:numFmt w:val="decimal"/>
      <w:lvlText w:val="%1.%2.%3."/>
      <w:lvlJc w:val="left"/>
      <w:pPr>
        <w:ind w:left="1905" w:hanging="720"/>
      </w:pPr>
      <w:rPr>
        <w:rFonts w:ascii="Times New Roman" w:eastAsia="Times New Roman" w:hAnsi="Times New Roman" w:cs="Times New Roman" w:hint="default"/>
        <w:b w:val="0"/>
        <w:bCs w:val="0"/>
        <w:i w:val="0"/>
        <w:iCs w:val="0"/>
        <w:spacing w:val="-2"/>
        <w:w w:val="94"/>
        <w:sz w:val="24"/>
        <w:szCs w:val="24"/>
        <w:u w:val="single" w:color="000000"/>
        <w:lang w:val="ru-RU" w:eastAsia="en-US" w:bidi="ar-SA"/>
      </w:rPr>
    </w:lvl>
    <w:lvl w:ilvl="3">
      <w:numFmt w:val="bullet"/>
      <w:lvlText w:val="•"/>
      <w:lvlJc w:val="left"/>
      <w:pPr>
        <w:ind w:left="2020" w:hanging="720"/>
      </w:pPr>
      <w:rPr>
        <w:rFonts w:hint="default"/>
        <w:lang w:val="ru-RU" w:eastAsia="en-US" w:bidi="ar-SA"/>
      </w:rPr>
    </w:lvl>
    <w:lvl w:ilvl="4">
      <w:numFmt w:val="bullet"/>
      <w:lvlText w:val="•"/>
      <w:lvlJc w:val="left"/>
      <w:pPr>
        <w:ind w:left="3325" w:hanging="720"/>
      </w:pPr>
      <w:rPr>
        <w:rFonts w:hint="default"/>
        <w:lang w:val="ru-RU" w:eastAsia="en-US" w:bidi="ar-SA"/>
      </w:rPr>
    </w:lvl>
    <w:lvl w:ilvl="5">
      <w:numFmt w:val="bullet"/>
      <w:lvlText w:val="•"/>
      <w:lvlJc w:val="left"/>
      <w:pPr>
        <w:ind w:left="4631" w:hanging="720"/>
      </w:pPr>
      <w:rPr>
        <w:rFonts w:hint="default"/>
        <w:lang w:val="ru-RU" w:eastAsia="en-US" w:bidi="ar-SA"/>
      </w:rPr>
    </w:lvl>
    <w:lvl w:ilvl="6">
      <w:numFmt w:val="bullet"/>
      <w:lvlText w:val="•"/>
      <w:lvlJc w:val="left"/>
      <w:pPr>
        <w:ind w:left="5937" w:hanging="720"/>
      </w:pPr>
      <w:rPr>
        <w:rFonts w:hint="default"/>
        <w:lang w:val="ru-RU" w:eastAsia="en-US" w:bidi="ar-SA"/>
      </w:rPr>
    </w:lvl>
    <w:lvl w:ilvl="7">
      <w:numFmt w:val="bullet"/>
      <w:lvlText w:val="•"/>
      <w:lvlJc w:val="left"/>
      <w:pPr>
        <w:ind w:left="7242" w:hanging="720"/>
      </w:pPr>
      <w:rPr>
        <w:rFonts w:hint="default"/>
        <w:lang w:val="ru-RU" w:eastAsia="en-US" w:bidi="ar-SA"/>
      </w:rPr>
    </w:lvl>
    <w:lvl w:ilvl="8">
      <w:numFmt w:val="bullet"/>
      <w:lvlText w:val="•"/>
      <w:lvlJc w:val="left"/>
      <w:pPr>
        <w:ind w:left="8548" w:hanging="720"/>
      </w:pPr>
      <w:rPr>
        <w:rFonts w:hint="default"/>
        <w:lang w:val="ru-RU" w:eastAsia="en-US" w:bidi="ar-SA"/>
      </w:rPr>
    </w:lvl>
  </w:abstractNum>
  <w:abstractNum w:abstractNumId="10" w15:restartNumberingAfterBreak="0">
    <w:nsid w:val="5A241D34"/>
    <w:multiLevelType w:val="multilevel"/>
    <w:tmpl w:val="5A241D34"/>
    <w:lvl w:ilvl="0">
      <w:start w:val="13"/>
      <w:numFmt w:val="decimal"/>
      <w:lvlText w:val="%1."/>
      <w:lvlJc w:val="left"/>
      <w:pPr>
        <w:ind w:left="1543" w:hanging="360"/>
        <w:jc w:val="right"/>
      </w:pPr>
      <w:rPr>
        <w:rFonts w:ascii="Times New Roman" w:eastAsia="Times New Roman" w:hAnsi="Times New Roman" w:cs="Times New Roman" w:hint="default"/>
        <w:b w:val="0"/>
        <w:bCs w:val="0"/>
        <w:i/>
        <w:iCs/>
        <w:spacing w:val="0"/>
        <w:w w:val="100"/>
        <w:sz w:val="24"/>
        <w:szCs w:val="24"/>
        <w:lang w:val="ru-RU" w:eastAsia="en-US" w:bidi="ar-SA"/>
      </w:rPr>
    </w:lvl>
    <w:lvl w:ilvl="1">
      <w:start w:val="1"/>
      <w:numFmt w:val="decimal"/>
      <w:lvlText w:val="%1.%2."/>
      <w:lvlJc w:val="left"/>
      <w:pPr>
        <w:ind w:left="283" w:hanging="54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08" w:hanging="540"/>
      </w:pPr>
      <w:rPr>
        <w:rFonts w:hint="default"/>
        <w:lang w:val="ru-RU" w:eastAsia="en-US" w:bidi="ar-SA"/>
      </w:rPr>
    </w:lvl>
    <w:lvl w:ilvl="3">
      <w:numFmt w:val="bullet"/>
      <w:lvlText w:val="•"/>
      <w:lvlJc w:val="left"/>
      <w:pPr>
        <w:ind w:left="3677" w:hanging="540"/>
      </w:pPr>
      <w:rPr>
        <w:rFonts w:hint="default"/>
        <w:lang w:val="ru-RU" w:eastAsia="en-US" w:bidi="ar-SA"/>
      </w:rPr>
    </w:lvl>
    <w:lvl w:ilvl="4">
      <w:numFmt w:val="bullet"/>
      <w:lvlText w:val="•"/>
      <w:lvlJc w:val="left"/>
      <w:pPr>
        <w:ind w:left="4746" w:hanging="540"/>
      </w:pPr>
      <w:rPr>
        <w:rFonts w:hint="default"/>
        <w:lang w:val="ru-RU" w:eastAsia="en-US" w:bidi="ar-SA"/>
      </w:rPr>
    </w:lvl>
    <w:lvl w:ilvl="5">
      <w:numFmt w:val="bullet"/>
      <w:lvlText w:val="•"/>
      <w:lvlJc w:val="left"/>
      <w:pPr>
        <w:ind w:left="5815" w:hanging="540"/>
      </w:pPr>
      <w:rPr>
        <w:rFonts w:hint="default"/>
        <w:lang w:val="ru-RU" w:eastAsia="en-US" w:bidi="ar-SA"/>
      </w:rPr>
    </w:lvl>
    <w:lvl w:ilvl="6">
      <w:numFmt w:val="bullet"/>
      <w:lvlText w:val="•"/>
      <w:lvlJc w:val="left"/>
      <w:pPr>
        <w:ind w:left="6884" w:hanging="540"/>
      </w:pPr>
      <w:rPr>
        <w:rFonts w:hint="default"/>
        <w:lang w:val="ru-RU" w:eastAsia="en-US" w:bidi="ar-SA"/>
      </w:rPr>
    </w:lvl>
    <w:lvl w:ilvl="7">
      <w:numFmt w:val="bullet"/>
      <w:lvlText w:val="•"/>
      <w:lvlJc w:val="left"/>
      <w:pPr>
        <w:ind w:left="7953" w:hanging="540"/>
      </w:pPr>
      <w:rPr>
        <w:rFonts w:hint="default"/>
        <w:lang w:val="ru-RU" w:eastAsia="en-US" w:bidi="ar-SA"/>
      </w:rPr>
    </w:lvl>
    <w:lvl w:ilvl="8">
      <w:numFmt w:val="bullet"/>
      <w:lvlText w:val="•"/>
      <w:lvlJc w:val="left"/>
      <w:pPr>
        <w:ind w:left="9022" w:hanging="540"/>
      </w:pPr>
      <w:rPr>
        <w:rFonts w:hint="default"/>
        <w:lang w:val="ru-RU" w:eastAsia="en-US" w:bidi="ar-SA"/>
      </w:rPr>
    </w:lvl>
  </w:abstractNum>
  <w:abstractNum w:abstractNumId="11" w15:restartNumberingAfterBreak="0">
    <w:nsid w:val="631A345E"/>
    <w:multiLevelType w:val="multilevel"/>
    <w:tmpl w:val="03D62ECE"/>
    <w:lvl w:ilvl="0">
      <w:start w:val="5"/>
      <w:numFmt w:val="decimal"/>
      <w:lvlText w:val="%1"/>
      <w:lvlJc w:val="left"/>
      <w:pPr>
        <w:ind w:left="1646" w:hanging="356"/>
      </w:pPr>
      <w:rPr>
        <w:rFonts w:hint="default"/>
        <w:lang w:val="ru-RU" w:eastAsia="en-US" w:bidi="ar-SA"/>
      </w:rPr>
    </w:lvl>
    <w:lvl w:ilvl="1">
      <w:start w:val="3"/>
      <w:numFmt w:val="decimal"/>
      <w:lvlText w:val="%1.%2."/>
      <w:lvlJc w:val="left"/>
      <w:pPr>
        <w:ind w:left="1646" w:hanging="356"/>
      </w:pPr>
      <w:rPr>
        <w:rFonts w:ascii="Times New Roman" w:eastAsia="Times New Roman" w:hAnsi="Times New Roman" w:cs="Times New Roman" w:hint="default"/>
        <w:b w:val="0"/>
        <w:bCs w:val="0"/>
        <w:i w:val="0"/>
        <w:iCs w:val="0"/>
        <w:spacing w:val="-8"/>
        <w:w w:val="96"/>
        <w:sz w:val="22"/>
        <w:szCs w:val="22"/>
        <w:u w:val="single" w:color="000000"/>
        <w:lang w:val="ru-RU" w:eastAsia="en-US" w:bidi="ar-SA"/>
      </w:rPr>
    </w:lvl>
    <w:lvl w:ilvl="2">
      <w:start w:val="1"/>
      <w:numFmt w:val="decimal"/>
      <w:lvlText w:val="%1.%2.%3."/>
      <w:lvlJc w:val="left"/>
      <w:pPr>
        <w:ind w:left="583" w:hanging="536"/>
        <w:jc w:val="right"/>
      </w:pPr>
      <w:rPr>
        <w:rFonts w:hint="default"/>
        <w:spacing w:val="-8"/>
        <w:w w:val="100"/>
        <w:lang w:val="ru-RU" w:eastAsia="en-US" w:bidi="ar-SA"/>
      </w:rPr>
    </w:lvl>
    <w:lvl w:ilvl="3">
      <w:numFmt w:val="bullet"/>
      <w:lvlText w:val="•"/>
      <w:lvlJc w:val="left"/>
      <w:pPr>
        <w:ind w:left="3755" w:hanging="536"/>
      </w:pPr>
      <w:rPr>
        <w:rFonts w:hint="default"/>
        <w:lang w:val="ru-RU" w:eastAsia="en-US" w:bidi="ar-SA"/>
      </w:rPr>
    </w:lvl>
    <w:lvl w:ilvl="4">
      <w:numFmt w:val="bullet"/>
      <w:lvlText w:val="•"/>
      <w:lvlJc w:val="left"/>
      <w:pPr>
        <w:ind w:left="4813" w:hanging="536"/>
      </w:pPr>
      <w:rPr>
        <w:rFonts w:hint="default"/>
        <w:lang w:val="ru-RU" w:eastAsia="en-US" w:bidi="ar-SA"/>
      </w:rPr>
    </w:lvl>
    <w:lvl w:ilvl="5">
      <w:numFmt w:val="bullet"/>
      <w:lvlText w:val="•"/>
      <w:lvlJc w:val="left"/>
      <w:pPr>
        <w:ind w:left="5871" w:hanging="536"/>
      </w:pPr>
      <w:rPr>
        <w:rFonts w:hint="default"/>
        <w:lang w:val="ru-RU" w:eastAsia="en-US" w:bidi="ar-SA"/>
      </w:rPr>
    </w:lvl>
    <w:lvl w:ilvl="6">
      <w:numFmt w:val="bullet"/>
      <w:lvlText w:val="•"/>
      <w:lvlJc w:val="left"/>
      <w:pPr>
        <w:ind w:left="6928" w:hanging="536"/>
      </w:pPr>
      <w:rPr>
        <w:rFonts w:hint="default"/>
        <w:lang w:val="ru-RU" w:eastAsia="en-US" w:bidi="ar-SA"/>
      </w:rPr>
    </w:lvl>
    <w:lvl w:ilvl="7">
      <w:numFmt w:val="bullet"/>
      <w:lvlText w:val="•"/>
      <w:lvlJc w:val="left"/>
      <w:pPr>
        <w:ind w:left="7986" w:hanging="536"/>
      </w:pPr>
      <w:rPr>
        <w:rFonts w:hint="default"/>
        <w:lang w:val="ru-RU" w:eastAsia="en-US" w:bidi="ar-SA"/>
      </w:rPr>
    </w:lvl>
    <w:lvl w:ilvl="8">
      <w:numFmt w:val="bullet"/>
      <w:lvlText w:val="•"/>
      <w:lvlJc w:val="left"/>
      <w:pPr>
        <w:ind w:left="9044" w:hanging="536"/>
      </w:pPr>
      <w:rPr>
        <w:rFonts w:hint="default"/>
        <w:lang w:val="ru-RU" w:eastAsia="en-US" w:bidi="ar-SA"/>
      </w:rPr>
    </w:lvl>
  </w:abstractNum>
  <w:abstractNum w:abstractNumId="12" w15:restartNumberingAfterBreak="0">
    <w:nsid w:val="72183CF9"/>
    <w:multiLevelType w:val="multilevel"/>
    <w:tmpl w:val="72183CF9"/>
    <w:lvl w:ilvl="0">
      <w:start w:val="1"/>
      <w:numFmt w:val="decimal"/>
      <w:lvlText w:val="%1)"/>
      <w:lvlJc w:val="left"/>
      <w:pPr>
        <w:ind w:left="583" w:hanging="780"/>
      </w:pPr>
      <w:rPr>
        <w:rFonts w:ascii="Times New Roman" w:eastAsia="Times New Roman" w:hAnsi="Times New Roman" w:cs="Times New Roman" w:hint="default"/>
        <w:b w:val="0"/>
        <w:bCs w:val="0"/>
        <w:i w:val="0"/>
        <w:iCs w:val="0"/>
        <w:spacing w:val="-5"/>
        <w:w w:val="90"/>
        <w:sz w:val="24"/>
        <w:szCs w:val="24"/>
        <w:lang w:val="ru-RU" w:eastAsia="en-US" w:bidi="ar-SA"/>
      </w:rPr>
    </w:lvl>
    <w:lvl w:ilvl="1">
      <w:numFmt w:val="bullet"/>
      <w:lvlText w:val="•"/>
      <w:lvlJc w:val="left"/>
      <w:pPr>
        <w:ind w:left="1638" w:hanging="780"/>
      </w:pPr>
      <w:rPr>
        <w:rFonts w:hint="default"/>
        <w:lang w:val="ru-RU" w:eastAsia="en-US" w:bidi="ar-SA"/>
      </w:rPr>
    </w:lvl>
    <w:lvl w:ilvl="2">
      <w:numFmt w:val="bullet"/>
      <w:lvlText w:val="•"/>
      <w:lvlJc w:val="left"/>
      <w:pPr>
        <w:ind w:left="2696" w:hanging="780"/>
      </w:pPr>
      <w:rPr>
        <w:rFonts w:hint="default"/>
        <w:lang w:val="ru-RU" w:eastAsia="en-US" w:bidi="ar-SA"/>
      </w:rPr>
    </w:lvl>
    <w:lvl w:ilvl="3">
      <w:numFmt w:val="bullet"/>
      <w:lvlText w:val="•"/>
      <w:lvlJc w:val="left"/>
      <w:pPr>
        <w:ind w:left="3754" w:hanging="780"/>
      </w:pPr>
      <w:rPr>
        <w:rFonts w:hint="default"/>
        <w:lang w:val="ru-RU" w:eastAsia="en-US" w:bidi="ar-SA"/>
      </w:rPr>
    </w:lvl>
    <w:lvl w:ilvl="4">
      <w:numFmt w:val="bullet"/>
      <w:lvlText w:val="•"/>
      <w:lvlJc w:val="left"/>
      <w:pPr>
        <w:ind w:left="4812" w:hanging="780"/>
      </w:pPr>
      <w:rPr>
        <w:rFonts w:hint="default"/>
        <w:lang w:val="ru-RU" w:eastAsia="en-US" w:bidi="ar-SA"/>
      </w:rPr>
    </w:lvl>
    <w:lvl w:ilvl="5">
      <w:numFmt w:val="bullet"/>
      <w:lvlText w:val="•"/>
      <w:lvlJc w:val="left"/>
      <w:pPr>
        <w:ind w:left="5870" w:hanging="780"/>
      </w:pPr>
      <w:rPr>
        <w:rFonts w:hint="default"/>
        <w:lang w:val="ru-RU" w:eastAsia="en-US" w:bidi="ar-SA"/>
      </w:rPr>
    </w:lvl>
    <w:lvl w:ilvl="6">
      <w:numFmt w:val="bullet"/>
      <w:lvlText w:val="•"/>
      <w:lvlJc w:val="left"/>
      <w:pPr>
        <w:ind w:left="6928" w:hanging="780"/>
      </w:pPr>
      <w:rPr>
        <w:rFonts w:hint="default"/>
        <w:lang w:val="ru-RU" w:eastAsia="en-US" w:bidi="ar-SA"/>
      </w:rPr>
    </w:lvl>
    <w:lvl w:ilvl="7">
      <w:numFmt w:val="bullet"/>
      <w:lvlText w:val="•"/>
      <w:lvlJc w:val="left"/>
      <w:pPr>
        <w:ind w:left="7986" w:hanging="780"/>
      </w:pPr>
      <w:rPr>
        <w:rFonts w:hint="default"/>
        <w:lang w:val="ru-RU" w:eastAsia="en-US" w:bidi="ar-SA"/>
      </w:rPr>
    </w:lvl>
    <w:lvl w:ilvl="8">
      <w:numFmt w:val="bullet"/>
      <w:lvlText w:val="•"/>
      <w:lvlJc w:val="left"/>
      <w:pPr>
        <w:ind w:left="9044" w:hanging="780"/>
      </w:pPr>
      <w:rPr>
        <w:rFonts w:hint="default"/>
        <w:lang w:val="ru-RU" w:eastAsia="en-US" w:bidi="ar-SA"/>
      </w:rPr>
    </w:lvl>
  </w:abstractNum>
  <w:num w:numId="1" w16cid:durableId="1026978039">
    <w:abstractNumId w:val="4"/>
  </w:num>
  <w:num w:numId="2" w16cid:durableId="1654748880">
    <w:abstractNumId w:val="3"/>
  </w:num>
  <w:num w:numId="3" w16cid:durableId="1442531958">
    <w:abstractNumId w:val="9"/>
  </w:num>
  <w:num w:numId="4" w16cid:durableId="1121728718">
    <w:abstractNumId w:val="2"/>
  </w:num>
  <w:num w:numId="5" w16cid:durableId="890463797">
    <w:abstractNumId w:val="1"/>
  </w:num>
  <w:num w:numId="6" w16cid:durableId="980310706">
    <w:abstractNumId w:val="6"/>
  </w:num>
  <w:num w:numId="7" w16cid:durableId="60451849">
    <w:abstractNumId w:val="7"/>
  </w:num>
  <w:num w:numId="8" w16cid:durableId="363991358">
    <w:abstractNumId w:val="12"/>
  </w:num>
  <w:num w:numId="9" w16cid:durableId="1651515031">
    <w:abstractNumId w:val="5"/>
  </w:num>
  <w:num w:numId="10" w16cid:durableId="672688109">
    <w:abstractNumId w:val="0"/>
  </w:num>
  <w:num w:numId="11" w16cid:durableId="1984120864">
    <w:abstractNumId w:val="8"/>
  </w:num>
  <w:num w:numId="12" w16cid:durableId="2094351558">
    <w:abstractNumId w:val="10"/>
  </w:num>
  <w:num w:numId="13" w16cid:durableId="11572651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50C7F"/>
    <w:rsid w:val="000218DD"/>
    <w:rsid w:val="00223596"/>
    <w:rsid w:val="00650C7F"/>
    <w:rsid w:val="006A4DE3"/>
    <w:rsid w:val="00DB4FF5"/>
    <w:rsid w:val="00EC3EBA"/>
    <w:rsid w:val="00F00BEE"/>
    <w:rsid w:val="7BA72E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EE44"/>
  <w15:docId w15:val="{7F1AB015-F24A-4A16-9CC7-9C1F79B63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Body Text"/>
    <w:basedOn w:val="a"/>
    <w:uiPriority w:val="1"/>
    <w:qFormat/>
    <w:pPr>
      <w:ind w:left="583"/>
    </w:pPr>
    <w:rPr>
      <w:sz w:val="24"/>
      <w:szCs w:val="24"/>
    </w:rPr>
  </w:style>
  <w:style w:type="table" w:customStyle="1" w:styleId="TableNormal">
    <w:name w:val="Table Normal"/>
    <w:uiPriority w:val="2"/>
    <w:semiHidden/>
    <w:unhideWhenUsed/>
    <w:qFormat/>
    <w:tblPr>
      <w:tblCellMar>
        <w:top w:w="0" w:type="dxa"/>
        <w:left w:w="0" w:type="dxa"/>
        <w:bottom w:w="0" w:type="dxa"/>
        <w:right w:w="0" w:type="dxa"/>
      </w:tblCellMar>
    </w:tblPr>
    <w:trPr>
      <w:hidden/>
    </w:trPr>
  </w:style>
  <w:style w:type="paragraph" w:styleId="a4">
    <w:name w:val="List Paragraph"/>
    <w:basedOn w:val="a"/>
    <w:uiPriority w:val="1"/>
    <w:qFormat/>
    <w:pPr>
      <w:ind w:left="583" w:firstLine="705"/>
      <w:jc w:val="both"/>
    </w:pPr>
  </w:style>
  <w:style w:type="paragraph" w:customStyle="1" w:styleId="TableParagraph">
    <w:name w:val="Table Paragraph"/>
    <w:basedOn w:val="a"/>
    <w:uiPriority w:val="1"/>
    <w:qFormat/>
    <w:pPr>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12</Pages>
  <Words>4792</Words>
  <Characters>27320</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word2</dc:creator>
  <cp:lastModifiedBy>Юламанова ляйсян</cp:lastModifiedBy>
  <cp:revision>3</cp:revision>
  <dcterms:created xsi:type="dcterms:W3CDTF">2025-04-08T10:09:00Z</dcterms:created>
  <dcterms:modified xsi:type="dcterms:W3CDTF">2025-04-10T08:16:00Z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2025-02-28T00:00:00Z</vt:filetime>
  </property>
  <property fmtid="{D5CDD505-2E9C-101B-9397-08002B2CF9AE}" pid="3" name="Creator">
    <vt:lpwstr>Acrobat PDFMaker 20 для Word</vt:lpwstr>
  </property>
  <property fmtid="{D5CDD505-2E9C-101B-9397-08002B2CF9AE}" pid="4" name="LastSaved">
    <vt:filetime>2025-04-08T00:00:00Z</vt:filetime>
  </property>
  <property fmtid="{D5CDD505-2E9C-101B-9397-08002B2CF9AE}" pid="5" name="Producer">
    <vt:lpwstr>Adobe PDF Library 20.9.95</vt:lpwstr>
  </property>
  <property fmtid="{D5CDD505-2E9C-101B-9397-08002B2CF9AE}" pid="6" name="SourceModified">
    <vt:lpwstr>D:20240110062727</vt:lpwstr>
  </property>
  <property fmtid="{D5CDD505-2E9C-101B-9397-08002B2CF9AE}" pid="7" name="KSOProductBuildVer">
    <vt:lpwstr>1049-12.2.0.20782</vt:lpwstr>
  </property>
  <property fmtid="{D5CDD505-2E9C-101B-9397-08002B2CF9AE}" pid="8" name="ICV">
    <vt:lpwstr>7C1384B2F122435C8FEB5721E6249D7C_12</vt:lpwstr>
  </property>
</Properties>
</file>